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Dokument Informationen"/>
        <w:tag w:val="officeatworkDocumentPart: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"/>
        <w:id w:val="-695539582"/>
        <w:lock w:val="sdtLocked"/>
        <w:placeholder>
          <w:docPart w:val="C1545A24D22543498D375BC2A65F534F"/>
        </w:placeholder>
      </w:sdtPr>
      <w:sdtEndPr/>
      <w:sdtContent>
        <w:p w14:paraId="5340528B" w14:textId="1E2C03A6" w:rsidR="002864DD" w:rsidRDefault="00384D10" w:rsidP="00384D10">
          <w:pPr>
            <w:pStyle w:val="berschrift1"/>
            <w:numPr>
              <w:ilvl w:val="0"/>
              <w:numId w:val="0"/>
            </w:numPr>
          </w:pPr>
          <w:r w:rsidRPr="00384D10">
            <w:t>Offene Ausbildungsplätze für die Praxisausbildung</w:t>
          </w:r>
          <w:r>
            <w:t xml:space="preserve"> </w:t>
          </w:r>
          <w:r>
            <w:br/>
          </w:r>
          <w:r w:rsidRPr="00384D10">
            <w:t xml:space="preserve">an der Hochschule für Soziale Arbeit FHNW </w:t>
          </w:r>
          <w:r w:rsidR="00BD7C4F">
            <w:t xml:space="preserve">Studienjahr </w:t>
          </w:r>
          <w:r w:rsidRPr="00384D10">
            <w:t>2027/2028</w:t>
          </w:r>
        </w:p>
      </w:sdtContent>
    </w:sdt>
    <w:p w14:paraId="408D95A4" w14:textId="77777777" w:rsidR="00384D10" w:rsidRPr="005345A6" w:rsidRDefault="00384D10" w:rsidP="00AE7A9A">
      <w:pPr>
        <w:pStyle w:val="seitentitel"/>
        <w:spacing w:line="271" w:lineRule="auto"/>
        <w:rPr>
          <w:rFonts w:cs="Arial"/>
          <w:b w:val="0"/>
          <w:bCs/>
          <w:color w:val="000000" w:themeColor="text1"/>
          <w:sz w:val="22"/>
        </w:rPr>
      </w:pPr>
    </w:p>
    <w:p w14:paraId="376C7A0A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color w:val="000000" w:themeColor="text1"/>
          <w:u w:val="single"/>
        </w:rPr>
      </w:pPr>
      <w:r w:rsidRPr="005345A6">
        <w:rPr>
          <w:rFonts w:cs="Arial"/>
          <w:b/>
          <w:color w:val="000000" w:themeColor="text1"/>
        </w:rPr>
        <w:t>Name Praxisorganisation:</w:t>
      </w:r>
      <w:r w:rsidRPr="005345A6">
        <w:rPr>
          <w:rFonts w:cs="Arial"/>
          <w:bCs/>
          <w:color w:val="000000" w:themeColor="text1"/>
        </w:rPr>
        <w:t xml:space="preserve"> </w:t>
      </w:r>
    </w:p>
    <w:p w14:paraId="5792A69A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5245"/>
          <w:tab w:val="right" w:pos="9000"/>
        </w:tabs>
        <w:spacing w:line="271" w:lineRule="auto"/>
        <w:rPr>
          <w:rFonts w:cs="Arial"/>
          <w:bCs/>
          <w:color w:val="000000" w:themeColor="text1"/>
        </w:rPr>
      </w:pPr>
      <w:r w:rsidRPr="005345A6">
        <w:rPr>
          <w:rFonts w:cs="Arial"/>
          <w:bCs/>
          <w:color w:val="000000" w:themeColor="text1"/>
        </w:rPr>
        <w:t xml:space="preserve">Strasse und Nummer: </w:t>
      </w:r>
    </w:p>
    <w:p w14:paraId="300E3B09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5245"/>
          <w:tab w:val="right" w:pos="9000"/>
        </w:tabs>
        <w:spacing w:line="271" w:lineRule="auto"/>
        <w:rPr>
          <w:rFonts w:cs="Arial"/>
          <w:bCs/>
          <w:color w:val="000000" w:themeColor="text1"/>
          <w:u w:val="single"/>
        </w:rPr>
      </w:pPr>
      <w:r w:rsidRPr="005345A6">
        <w:rPr>
          <w:rFonts w:cs="Arial"/>
          <w:bCs/>
          <w:color w:val="000000" w:themeColor="text1"/>
        </w:rPr>
        <w:t xml:space="preserve">PLZ/Ort: </w:t>
      </w:r>
    </w:p>
    <w:p w14:paraId="4A374A13" w14:textId="1E7A17B3" w:rsidR="00AE7A9A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835"/>
        </w:tabs>
        <w:spacing w:line="271" w:lineRule="auto"/>
        <w:rPr>
          <w:rFonts w:cs="Arial"/>
          <w:bCs/>
          <w:color w:val="000000" w:themeColor="text1"/>
          <w:lang w:val="it-IT"/>
        </w:rPr>
      </w:pPr>
      <w:r w:rsidRPr="005345A6">
        <w:rPr>
          <w:rFonts w:cs="Arial"/>
          <w:bCs/>
          <w:color w:val="000000" w:themeColor="text1"/>
          <w:lang w:val="it-IT"/>
        </w:rPr>
        <w:t xml:space="preserve">Tel.-Nr.: </w:t>
      </w:r>
    </w:p>
    <w:p w14:paraId="2CFBA0FC" w14:textId="2C9E267D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835"/>
        </w:tabs>
        <w:spacing w:line="271" w:lineRule="auto"/>
        <w:rPr>
          <w:rFonts w:cs="Arial"/>
          <w:bCs/>
          <w:color w:val="000000" w:themeColor="text1"/>
          <w:u w:val="single"/>
          <w:lang w:val="it-IT"/>
        </w:rPr>
      </w:pPr>
      <w:r w:rsidRPr="005345A6">
        <w:rPr>
          <w:rFonts w:cs="Arial"/>
          <w:bCs/>
          <w:color w:val="000000" w:themeColor="text1"/>
          <w:lang w:val="it-IT"/>
        </w:rPr>
        <w:t xml:space="preserve">E-Mail: </w:t>
      </w:r>
    </w:p>
    <w:p w14:paraId="4C5BBFC8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</w:rPr>
      </w:pPr>
      <w:r w:rsidRPr="005345A6">
        <w:rPr>
          <w:rFonts w:cs="Arial"/>
          <w:bCs/>
          <w:color w:val="000000" w:themeColor="text1"/>
        </w:rPr>
        <w:t xml:space="preserve">Website: </w:t>
      </w:r>
    </w:p>
    <w:p w14:paraId="3C4F2F0C" w14:textId="77777777" w:rsidR="00AE7A9A" w:rsidRPr="005345A6" w:rsidRDefault="00AE7A9A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color w:val="000000" w:themeColor="text1"/>
          <w:u w:val="single"/>
        </w:rPr>
      </w:pPr>
    </w:p>
    <w:p w14:paraId="76D94C7F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/>
          <w:color w:val="000000" w:themeColor="text1"/>
        </w:rPr>
      </w:pPr>
      <w:r w:rsidRPr="005345A6">
        <w:rPr>
          <w:rFonts w:cs="Arial"/>
          <w:b/>
          <w:color w:val="000000" w:themeColor="text1"/>
        </w:rPr>
        <w:t>Kontaktperson für Bewerbungen:</w:t>
      </w:r>
      <w:r w:rsidRPr="005345A6">
        <w:rPr>
          <w:rFonts w:cs="Arial"/>
          <w:bCs/>
          <w:color w:val="000000" w:themeColor="text1"/>
        </w:rPr>
        <w:t xml:space="preserve"> </w:t>
      </w:r>
    </w:p>
    <w:p w14:paraId="0FECBEDD" w14:textId="4CEBE9D2" w:rsidR="00AE7A9A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4253"/>
          <w:tab w:val="right" w:pos="9000"/>
        </w:tabs>
        <w:spacing w:line="271" w:lineRule="auto"/>
        <w:rPr>
          <w:rFonts w:cs="Arial"/>
          <w:bCs/>
          <w:color w:val="000000" w:themeColor="text1"/>
        </w:rPr>
      </w:pPr>
      <w:r w:rsidRPr="005345A6">
        <w:rPr>
          <w:rFonts w:cs="Arial"/>
          <w:bCs/>
          <w:color w:val="000000" w:themeColor="text1"/>
        </w:rPr>
        <w:t xml:space="preserve">Kontaktperson Tel.-Nr.: </w:t>
      </w:r>
    </w:p>
    <w:p w14:paraId="0958931C" w14:textId="46218B60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4253"/>
          <w:tab w:val="right" w:pos="9000"/>
        </w:tabs>
        <w:spacing w:line="271" w:lineRule="auto"/>
        <w:rPr>
          <w:rFonts w:cs="Arial"/>
          <w:bCs/>
          <w:color w:val="000000" w:themeColor="text1"/>
        </w:rPr>
      </w:pPr>
      <w:r w:rsidRPr="005345A6">
        <w:rPr>
          <w:rFonts w:cs="Arial"/>
          <w:bCs/>
          <w:color w:val="000000" w:themeColor="text1"/>
        </w:rPr>
        <w:t xml:space="preserve">E-Mail: </w:t>
      </w:r>
    </w:p>
    <w:p w14:paraId="295FF67E" w14:textId="77777777" w:rsidR="00AE7A9A" w:rsidRPr="005345A6" w:rsidRDefault="00AE7A9A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4253"/>
          <w:tab w:val="right" w:pos="9000"/>
        </w:tabs>
        <w:spacing w:line="271" w:lineRule="auto"/>
        <w:rPr>
          <w:rFonts w:cs="Arial"/>
          <w:bCs/>
          <w:color w:val="000000" w:themeColor="text1"/>
        </w:rPr>
      </w:pPr>
    </w:p>
    <w:p w14:paraId="26104D19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color w:val="000000" w:themeColor="text1"/>
          <w:u w:val="single"/>
        </w:rPr>
      </w:pPr>
      <w:r w:rsidRPr="005345A6">
        <w:rPr>
          <w:rFonts w:cs="Arial"/>
          <w:b/>
          <w:color w:val="000000" w:themeColor="text1"/>
        </w:rPr>
        <w:t>Name Praxisausbildner:in:</w:t>
      </w:r>
      <w:r w:rsidRPr="005345A6">
        <w:rPr>
          <w:rFonts w:cs="Arial"/>
          <w:bCs/>
          <w:color w:val="000000" w:themeColor="text1"/>
        </w:rPr>
        <w:t xml:space="preserve"> </w:t>
      </w:r>
    </w:p>
    <w:p w14:paraId="1FA4B4F4" w14:textId="77777777" w:rsidR="00AE7A9A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835"/>
          <w:tab w:val="right" w:pos="9000"/>
        </w:tabs>
        <w:spacing w:line="271" w:lineRule="auto"/>
        <w:rPr>
          <w:rFonts w:cs="Arial"/>
          <w:bCs/>
          <w:color w:val="000000" w:themeColor="text1"/>
          <w:lang w:val="it-IT"/>
        </w:rPr>
      </w:pPr>
      <w:r w:rsidRPr="005345A6">
        <w:rPr>
          <w:rFonts w:cs="Arial"/>
          <w:bCs/>
          <w:color w:val="000000" w:themeColor="text1"/>
          <w:lang w:val="it-IT"/>
        </w:rPr>
        <w:t xml:space="preserve">Tel.-Nr.: </w:t>
      </w:r>
      <w:r w:rsidRPr="005345A6">
        <w:rPr>
          <w:rFonts w:cs="Arial"/>
          <w:bCs/>
          <w:color w:val="000000" w:themeColor="text1"/>
          <w:lang w:val="it-IT"/>
        </w:rPr>
        <w:tab/>
      </w:r>
    </w:p>
    <w:p w14:paraId="5A6A8D33" w14:textId="1DF3738D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835"/>
          <w:tab w:val="right" w:pos="9000"/>
        </w:tabs>
        <w:spacing w:line="271" w:lineRule="auto"/>
        <w:rPr>
          <w:rFonts w:cs="Arial"/>
          <w:bCs/>
          <w:color w:val="000000" w:themeColor="text1"/>
          <w:lang w:val="it-IT"/>
        </w:rPr>
      </w:pPr>
      <w:r w:rsidRPr="005345A6">
        <w:rPr>
          <w:rFonts w:cs="Arial"/>
          <w:bCs/>
          <w:color w:val="000000" w:themeColor="text1"/>
          <w:lang w:val="it-IT"/>
        </w:rPr>
        <w:t xml:space="preserve">E-Mail: </w:t>
      </w:r>
    </w:p>
    <w:p w14:paraId="44B7C48E" w14:textId="77777777" w:rsidR="006D2205" w:rsidRPr="005345A6" w:rsidRDefault="006D2205" w:rsidP="00AE7A9A">
      <w:pPr>
        <w:tabs>
          <w:tab w:val="right" w:pos="9000"/>
        </w:tabs>
        <w:spacing w:line="271" w:lineRule="auto"/>
        <w:rPr>
          <w:rFonts w:cs="Arial"/>
          <w:b/>
          <w:color w:val="000000" w:themeColor="text1"/>
        </w:rPr>
      </w:pPr>
    </w:p>
    <w:p w14:paraId="5AEB5D00" w14:textId="77777777" w:rsidR="00A01B0E" w:rsidRPr="005345A6" w:rsidRDefault="00A01B0E" w:rsidP="00AE7A9A">
      <w:pPr>
        <w:tabs>
          <w:tab w:val="right" w:pos="9000"/>
        </w:tabs>
        <w:spacing w:line="271" w:lineRule="auto"/>
        <w:rPr>
          <w:rFonts w:cs="Arial"/>
          <w:b/>
          <w:color w:val="000000" w:themeColor="text1"/>
        </w:rPr>
      </w:pPr>
    </w:p>
    <w:p w14:paraId="58FC4C0F" w14:textId="3ACBBB7C" w:rsidR="006D2205" w:rsidRPr="005345A6" w:rsidRDefault="006D2205" w:rsidP="00D22C77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spacing w:line="271" w:lineRule="auto"/>
        <w:rPr>
          <w:rFonts w:cs="Arial"/>
          <w:b/>
          <w:color w:val="000000" w:themeColor="text1"/>
        </w:rPr>
      </w:pPr>
      <w:r w:rsidRPr="005345A6">
        <w:rPr>
          <w:rFonts w:cs="Arial"/>
          <w:color w:val="000000" w:themeColor="text1"/>
        </w:rPr>
        <w:t>Wir haben</w:t>
      </w:r>
      <w:r w:rsidRPr="005345A6">
        <w:rPr>
          <w:rFonts w:cs="Arial"/>
          <w:b/>
          <w:color w:val="000000" w:themeColor="text1"/>
        </w:rPr>
        <w:t xml:space="preserve"> </w:t>
      </w:r>
      <w:r w:rsidRPr="005345A6">
        <w:rPr>
          <w:rFonts w:cs="Arial"/>
          <w:b/>
          <w:color w:val="000000" w:themeColor="text1"/>
          <w:u w:val="single"/>
        </w:rPr>
        <w:t>keine</w:t>
      </w:r>
      <w:r w:rsidRPr="005345A6">
        <w:rPr>
          <w:rFonts w:cs="Arial"/>
          <w:b/>
          <w:color w:val="000000" w:themeColor="text1"/>
        </w:rPr>
        <w:t xml:space="preserve"> </w:t>
      </w:r>
      <w:r w:rsidRPr="005345A6">
        <w:rPr>
          <w:rFonts w:cs="Arial"/>
          <w:color w:val="000000" w:themeColor="text1"/>
        </w:rPr>
        <w:t>offenen Ausbildungspraktika:</w:t>
      </w:r>
      <w:r w:rsidR="00063D95" w:rsidRPr="005345A6">
        <w:rPr>
          <w:rFonts w:cs="Arial"/>
          <w:color w:val="000000" w:themeColor="text1"/>
        </w:rPr>
        <w:t xml:space="preserve"> </w:t>
      </w:r>
      <w:r w:rsidR="00D22C77" w:rsidRPr="005345A6">
        <w:rPr>
          <w:rFonts w:cs="Arial"/>
          <w:color w:val="000000" w:themeColor="text1"/>
        </w:rPr>
        <w:t xml:space="preserve">    </w:t>
      </w:r>
      <w:r w:rsidR="00063D95" w:rsidRPr="005345A6">
        <w:rPr>
          <w:rFonts w:cs="Arial"/>
          <w:color w:val="000000" w:themeColor="text1"/>
        </w:rPr>
        <w:sym w:font="Wingdings" w:char="F072"/>
      </w:r>
    </w:p>
    <w:p w14:paraId="3C45EAF3" w14:textId="77777777" w:rsidR="00AE7A9A" w:rsidRPr="005345A6" w:rsidRDefault="00AE7A9A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5245"/>
        </w:tabs>
        <w:spacing w:line="271" w:lineRule="auto"/>
        <w:rPr>
          <w:rFonts w:cs="Arial"/>
          <w:b/>
          <w:color w:val="000000" w:themeColor="text1"/>
        </w:rPr>
      </w:pPr>
    </w:p>
    <w:p w14:paraId="61FEB86F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3780"/>
          <w:tab w:val="left" w:pos="5245"/>
          <w:tab w:val="left" w:pos="6120"/>
        </w:tabs>
        <w:spacing w:line="271" w:lineRule="auto"/>
        <w:rPr>
          <w:rFonts w:cs="Arial"/>
          <w:color w:val="000000" w:themeColor="text1"/>
        </w:rPr>
      </w:pPr>
      <w:r w:rsidRPr="005345A6">
        <w:rPr>
          <w:rFonts w:cs="Arial"/>
          <w:bCs/>
          <w:color w:val="000000" w:themeColor="text1"/>
        </w:rPr>
        <w:t xml:space="preserve">Wir </w:t>
      </w:r>
      <w:r w:rsidRPr="005345A6">
        <w:rPr>
          <w:rFonts w:cs="Arial"/>
          <w:b/>
          <w:color w:val="000000" w:themeColor="text1"/>
          <w:u w:val="single"/>
        </w:rPr>
        <w:t>haben</w:t>
      </w:r>
      <w:r w:rsidRPr="005345A6">
        <w:rPr>
          <w:rFonts w:cs="Arial"/>
          <w:b/>
          <w:color w:val="000000" w:themeColor="text1"/>
        </w:rPr>
        <w:t xml:space="preserve"> </w:t>
      </w:r>
      <w:r w:rsidRPr="005345A6">
        <w:rPr>
          <w:rFonts w:cs="Arial"/>
          <w:bCs/>
          <w:color w:val="000000" w:themeColor="text1"/>
        </w:rPr>
        <w:t xml:space="preserve">offene </w:t>
      </w:r>
      <w:r w:rsidRPr="005345A6">
        <w:rPr>
          <w:rFonts w:cs="Arial"/>
          <w:color w:val="000000" w:themeColor="text1"/>
        </w:rPr>
        <w:t>Ausbildungspraktika für folgende Studienformen:</w:t>
      </w:r>
    </w:p>
    <w:p w14:paraId="03F66421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4820"/>
          <w:tab w:val="left" w:pos="6946"/>
        </w:tabs>
        <w:spacing w:line="271" w:lineRule="auto"/>
        <w:rPr>
          <w:rFonts w:cs="Arial"/>
          <w:color w:val="000000" w:themeColor="text1"/>
        </w:rPr>
      </w:pPr>
      <w:r w:rsidRPr="005345A6">
        <w:rPr>
          <w:rFonts w:cs="Arial"/>
          <w:b/>
          <w:color w:val="000000" w:themeColor="text1"/>
        </w:rPr>
        <w:t xml:space="preserve">A) Voll-/Teilzeit: </w:t>
      </w:r>
      <w:r w:rsidRPr="005345A6">
        <w:rPr>
          <w:rFonts w:cs="Arial"/>
          <w:b/>
          <w:color w:val="000000" w:themeColor="text1"/>
        </w:rPr>
        <w:tab/>
      </w:r>
      <w:r w:rsidRPr="005345A6">
        <w:rPr>
          <w:rFonts w:cs="Arial"/>
          <w:color w:val="000000" w:themeColor="text1"/>
        </w:rPr>
        <w:t xml:space="preserve">(6 oder 12 Monate): </w:t>
      </w:r>
      <w:r w:rsidRPr="005345A6">
        <w:rPr>
          <w:rFonts w:cs="Arial"/>
          <w:color w:val="000000" w:themeColor="text1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</w:rPr>
        <w:t xml:space="preserve"> Herbst 2027/28</w:t>
      </w:r>
      <w:r w:rsidRPr="005345A6">
        <w:rPr>
          <w:rFonts w:cs="Arial"/>
          <w:color w:val="000000" w:themeColor="text1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</w:rPr>
        <w:t xml:space="preserve"> Frühling 2028</w:t>
      </w:r>
    </w:p>
    <w:p w14:paraId="1E6BE563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4820"/>
          <w:tab w:val="left" w:pos="6946"/>
        </w:tabs>
        <w:spacing w:line="271" w:lineRule="auto"/>
        <w:rPr>
          <w:rFonts w:cs="Arial"/>
          <w:b/>
          <w:bCs/>
          <w:color w:val="000000" w:themeColor="text1"/>
        </w:rPr>
      </w:pPr>
      <w:r w:rsidRPr="005345A6">
        <w:rPr>
          <w:rFonts w:cs="Arial"/>
          <w:b/>
          <w:bCs/>
          <w:color w:val="000000" w:themeColor="text1"/>
        </w:rPr>
        <w:t>B) Praxisbegleitend:</w:t>
      </w:r>
      <w:r w:rsidRPr="005345A6">
        <w:rPr>
          <w:rFonts w:cs="Arial"/>
          <w:b/>
          <w:bCs/>
          <w:color w:val="000000" w:themeColor="text1"/>
        </w:rPr>
        <w:tab/>
      </w:r>
      <w:r w:rsidRPr="005345A6">
        <w:rPr>
          <w:rFonts w:cs="Arial"/>
          <w:color w:val="000000" w:themeColor="text1"/>
        </w:rPr>
        <w:t>(1.5 oder 3 Jahre):</w:t>
      </w:r>
      <w:r w:rsidRPr="005345A6">
        <w:rPr>
          <w:rFonts w:cs="Arial"/>
          <w:color w:val="000000" w:themeColor="text1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</w:rPr>
        <w:t xml:space="preserve"> Herbst 2027/28</w:t>
      </w:r>
      <w:r w:rsidRPr="005345A6">
        <w:rPr>
          <w:rFonts w:cs="Arial"/>
          <w:color w:val="000000" w:themeColor="text1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</w:rPr>
        <w:t xml:space="preserve"> Frühling 2028</w:t>
      </w:r>
    </w:p>
    <w:p w14:paraId="2C4BBE90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4820"/>
          <w:tab w:val="left" w:pos="6946"/>
        </w:tabs>
        <w:spacing w:line="271" w:lineRule="auto"/>
        <w:rPr>
          <w:rFonts w:cs="Arial"/>
          <w:color w:val="000000" w:themeColor="text1"/>
        </w:rPr>
      </w:pPr>
      <w:r w:rsidRPr="005345A6">
        <w:rPr>
          <w:rFonts w:cs="Arial"/>
          <w:b/>
          <w:bCs/>
          <w:color w:val="000000" w:themeColor="text1"/>
        </w:rPr>
        <w:t>C) Freiform erprobend:</w:t>
      </w:r>
      <w:r w:rsidRPr="005345A6">
        <w:rPr>
          <w:rFonts w:cs="Arial"/>
          <w:color w:val="000000" w:themeColor="text1"/>
        </w:rPr>
        <w:t xml:space="preserve"> </w:t>
      </w:r>
      <w:r w:rsidRPr="005345A6">
        <w:rPr>
          <w:rFonts w:cs="Arial"/>
          <w:color w:val="000000" w:themeColor="text1"/>
        </w:rPr>
        <w:tab/>
        <w:t xml:space="preserve">(6 oder 12 Monate): </w:t>
      </w:r>
      <w:r w:rsidRPr="005345A6">
        <w:rPr>
          <w:rFonts w:cs="Arial"/>
          <w:color w:val="000000" w:themeColor="text1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</w:rPr>
        <w:t xml:space="preserve"> Herbst 2027/28</w:t>
      </w:r>
      <w:r w:rsidRPr="005345A6">
        <w:rPr>
          <w:rFonts w:cs="Arial"/>
          <w:color w:val="000000" w:themeColor="text1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</w:rPr>
        <w:t xml:space="preserve"> Frühling 2028</w:t>
      </w:r>
    </w:p>
    <w:p w14:paraId="7AE7BCE8" w14:textId="77777777" w:rsidR="00063D95" w:rsidRPr="005345A6" w:rsidRDefault="00063D9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4820"/>
          <w:tab w:val="left" w:pos="6946"/>
        </w:tabs>
        <w:spacing w:line="271" w:lineRule="auto"/>
        <w:rPr>
          <w:rFonts w:cs="Arial"/>
          <w:color w:val="000000" w:themeColor="text1"/>
        </w:rPr>
      </w:pPr>
    </w:p>
    <w:p w14:paraId="793EFA0A" w14:textId="77777777" w:rsidR="008D43ED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4820"/>
          <w:tab w:val="left" w:pos="6946"/>
        </w:tabs>
        <w:spacing w:line="271" w:lineRule="auto"/>
        <w:rPr>
          <w:rFonts w:cs="Arial"/>
          <w:color w:val="000000" w:themeColor="text1"/>
        </w:rPr>
      </w:pPr>
      <w:r w:rsidRPr="005345A6">
        <w:rPr>
          <w:rFonts w:cs="Arial"/>
          <w:b/>
          <w:bCs/>
          <w:color w:val="000000" w:themeColor="text1"/>
        </w:rPr>
        <w:t>D) Freiform regulär</w:t>
      </w:r>
      <w:r w:rsidRPr="005345A6">
        <w:rPr>
          <w:rFonts w:cs="Arial"/>
          <w:color w:val="000000" w:themeColor="text1"/>
        </w:rPr>
        <w:t xml:space="preserve"> siehe Studienform A) oder B):</w:t>
      </w:r>
      <w:r w:rsidRPr="005345A6">
        <w:rPr>
          <w:rFonts w:cs="Arial"/>
          <w:color w:val="000000" w:themeColor="text1"/>
        </w:rPr>
        <w:tab/>
      </w:r>
    </w:p>
    <w:p w14:paraId="70DA6B9B" w14:textId="4B38BF79" w:rsidR="006D2205" w:rsidRPr="005345A6" w:rsidRDefault="008D43ED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4820"/>
          <w:tab w:val="left" w:pos="6946"/>
        </w:tabs>
        <w:spacing w:line="271" w:lineRule="auto"/>
        <w:rPr>
          <w:rFonts w:cs="Arial"/>
          <w:color w:val="000000" w:themeColor="text1"/>
          <w:lang w:val="en-US"/>
        </w:rPr>
      </w:pPr>
      <w:r w:rsidRPr="005345A6">
        <w:rPr>
          <w:rFonts w:cs="Arial"/>
          <w:color w:val="000000" w:themeColor="text1"/>
        </w:rPr>
        <w:tab/>
      </w:r>
      <w:r w:rsidRPr="005345A6">
        <w:rPr>
          <w:rFonts w:cs="Arial"/>
          <w:color w:val="000000" w:themeColor="text1"/>
        </w:rPr>
        <w:tab/>
      </w:r>
      <w:r w:rsidR="006D2205" w:rsidRPr="005345A6">
        <w:rPr>
          <w:rFonts w:cs="Arial"/>
          <w:color w:val="000000" w:themeColor="text1"/>
        </w:rPr>
        <w:sym w:font="Wingdings" w:char="F072"/>
      </w:r>
      <w:r w:rsidR="006D2205" w:rsidRPr="005345A6">
        <w:rPr>
          <w:rFonts w:cs="Arial"/>
          <w:color w:val="000000" w:themeColor="text1"/>
          <w:lang w:val="en-US"/>
        </w:rPr>
        <w:t xml:space="preserve"> Herbst 2027/28</w:t>
      </w:r>
      <w:r w:rsidR="006D2205" w:rsidRPr="005345A6">
        <w:rPr>
          <w:rFonts w:cs="Arial"/>
          <w:color w:val="000000" w:themeColor="text1"/>
          <w:lang w:val="en-US"/>
        </w:rPr>
        <w:tab/>
      </w:r>
      <w:r w:rsidR="006D2205" w:rsidRPr="005345A6">
        <w:rPr>
          <w:rFonts w:cs="Arial"/>
          <w:color w:val="000000" w:themeColor="text1"/>
        </w:rPr>
        <w:sym w:font="Wingdings" w:char="F072"/>
      </w:r>
      <w:r w:rsidR="006D2205" w:rsidRPr="005345A6">
        <w:rPr>
          <w:rFonts w:cs="Arial"/>
          <w:color w:val="000000" w:themeColor="text1"/>
          <w:lang w:val="en-US"/>
        </w:rPr>
        <w:t xml:space="preserve"> </w:t>
      </w:r>
      <w:proofErr w:type="spellStart"/>
      <w:r w:rsidR="006D2205" w:rsidRPr="005345A6">
        <w:rPr>
          <w:rFonts w:cs="Arial"/>
          <w:color w:val="000000" w:themeColor="text1"/>
          <w:lang w:val="en-US"/>
        </w:rPr>
        <w:t>Frühling</w:t>
      </w:r>
      <w:proofErr w:type="spellEnd"/>
      <w:r w:rsidR="006D2205" w:rsidRPr="005345A6">
        <w:rPr>
          <w:rFonts w:cs="Arial"/>
          <w:color w:val="000000" w:themeColor="text1"/>
          <w:lang w:val="en-US"/>
        </w:rPr>
        <w:t xml:space="preserve"> 2028</w:t>
      </w:r>
    </w:p>
    <w:p w14:paraId="065F1C96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4820"/>
          <w:tab w:val="left" w:pos="5387"/>
          <w:tab w:val="left" w:pos="6946"/>
          <w:tab w:val="left" w:pos="7513"/>
        </w:tabs>
        <w:spacing w:line="271" w:lineRule="auto"/>
        <w:rPr>
          <w:rFonts w:cs="Arial"/>
          <w:color w:val="000000" w:themeColor="text1"/>
          <w:lang w:val="en-US"/>
        </w:rPr>
      </w:pPr>
      <w:r w:rsidRPr="005345A6">
        <w:rPr>
          <w:rFonts w:cs="Arial"/>
          <w:color w:val="000000" w:themeColor="text1"/>
          <w:lang w:val="en-US"/>
        </w:rPr>
        <w:tab/>
      </w:r>
      <w:r w:rsidRPr="005345A6">
        <w:rPr>
          <w:rFonts w:cs="Arial"/>
          <w:color w:val="000000" w:themeColor="text1"/>
          <w:lang w:val="en-US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  <w:lang w:val="en-US"/>
        </w:rPr>
        <w:t xml:space="preserve"> A</w:t>
      </w:r>
      <w:r w:rsidRPr="005345A6">
        <w:rPr>
          <w:rFonts w:cs="Arial"/>
          <w:color w:val="000000" w:themeColor="text1"/>
          <w:lang w:val="en-US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  <w:lang w:val="en-US"/>
        </w:rPr>
        <w:t xml:space="preserve"> B</w:t>
      </w:r>
      <w:r w:rsidRPr="005345A6">
        <w:rPr>
          <w:rFonts w:cs="Arial"/>
          <w:color w:val="000000" w:themeColor="text1"/>
          <w:lang w:val="en-US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  <w:lang w:val="en-US"/>
        </w:rPr>
        <w:t xml:space="preserve"> A</w:t>
      </w:r>
      <w:r w:rsidRPr="005345A6">
        <w:rPr>
          <w:rFonts w:cs="Arial"/>
          <w:color w:val="000000" w:themeColor="text1"/>
          <w:lang w:val="en-US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  <w:lang w:val="en-US"/>
        </w:rPr>
        <w:t xml:space="preserve"> B</w:t>
      </w:r>
    </w:p>
    <w:p w14:paraId="6B5EC1A8" w14:textId="77777777" w:rsidR="00063D95" w:rsidRPr="005345A6" w:rsidRDefault="00063D9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4820"/>
          <w:tab w:val="left" w:pos="5387"/>
          <w:tab w:val="left" w:pos="6946"/>
          <w:tab w:val="left" w:pos="7513"/>
        </w:tabs>
        <w:spacing w:line="271" w:lineRule="auto"/>
        <w:rPr>
          <w:rFonts w:cs="Arial"/>
          <w:b/>
          <w:bCs/>
          <w:color w:val="000000" w:themeColor="text1"/>
          <w:lang w:val="en-US"/>
        </w:rPr>
      </w:pPr>
    </w:p>
    <w:p w14:paraId="09D862F7" w14:textId="3E7196F4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4820"/>
          <w:tab w:val="left" w:pos="5387"/>
          <w:tab w:val="left" w:pos="6946"/>
          <w:tab w:val="left" w:pos="7513"/>
        </w:tabs>
        <w:spacing w:line="271" w:lineRule="auto"/>
        <w:rPr>
          <w:rFonts w:cs="Arial"/>
          <w:b/>
          <w:bCs/>
          <w:color w:val="000000" w:themeColor="text1"/>
        </w:rPr>
      </w:pPr>
      <w:r w:rsidRPr="005345A6">
        <w:rPr>
          <w:rFonts w:cs="Arial"/>
          <w:b/>
          <w:bCs/>
          <w:color w:val="000000" w:themeColor="text1"/>
        </w:rPr>
        <w:t>Für folgendes Ausbildungsniveau</w:t>
      </w:r>
      <w:r w:rsidR="00063D95" w:rsidRPr="005345A6">
        <w:rPr>
          <w:rFonts w:cs="Arial"/>
          <w:b/>
          <w:bCs/>
          <w:color w:val="000000" w:themeColor="text1"/>
        </w:rPr>
        <w:t xml:space="preserve"> </w:t>
      </w:r>
      <w:r w:rsidR="00063D95" w:rsidRPr="005345A6">
        <w:rPr>
          <w:rFonts w:cs="Arial"/>
          <w:color w:val="000000" w:themeColor="text1"/>
        </w:rPr>
        <w:t>(hilfreich ist, wenn beide Ausbildungs</w:t>
      </w:r>
      <w:r w:rsidR="000E3111" w:rsidRPr="005345A6">
        <w:rPr>
          <w:rFonts w:cs="Arial"/>
          <w:color w:val="000000" w:themeColor="text1"/>
        </w:rPr>
        <w:t>niveau angeboten werden)</w:t>
      </w:r>
    </w:p>
    <w:p w14:paraId="4D59413F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6237"/>
        </w:tabs>
        <w:spacing w:line="271" w:lineRule="auto"/>
        <w:rPr>
          <w:rFonts w:cs="Arial"/>
          <w:color w:val="000000" w:themeColor="text1"/>
        </w:rPr>
      </w:pPr>
      <w:r w:rsidRPr="005345A6">
        <w:rPr>
          <w:rFonts w:cs="Arial"/>
          <w:b/>
          <w:color w:val="000000" w:themeColor="text1"/>
        </w:rPr>
        <w:t xml:space="preserve">1. Praxisausbildung: </w:t>
      </w:r>
      <w:r w:rsidRPr="005345A6">
        <w:rPr>
          <w:rFonts w:cs="Arial"/>
          <w:b/>
          <w:color w:val="000000" w:themeColor="text1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</w:rPr>
        <w:t xml:space="preserve"> Herbst 2027/28 (ca. Aug - Jan)</w:t>
      </w:r>
      <w:r w:rsidRPr="005345A6">
        <w:rPr>
          <w:rFonts w:cs="Arial"/>
          <w:color w:val="000000" w:themeColor="text1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</w:rPr>
        <w:t xml:space="preserve"> Frühling 2028 (ca. Feb - Jul)</w:t>
      </w:r>
    </w:p>
    <w:p w14:paraId="7428EB78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2552"/>
          <w:tab w:val="left" w:pos="6237"/>
        </w:tabs>
        <w:spacing w:line="271" w:lineRule="auto"/>
        <w:rPr>
          <w:rFonts w:cs="Arial"/>
          <w:color w:val="000000" w:themeColor="text1"/>
        </w:rPr>
      </w:pPr>
      <w:r w:rsidRPr="005345A6">
        <w:rPr>
          <w:rFonts w:cs="Arial"/>
          <w:b/>
          <w:color w:val="000000" w:themeColor="text1"/>
        </w:rPr>
        <w:t>2. Praxisausbildung:</w:t>
      </w:r>
      <w:r w:rsidRPr="005345A6">
        <w:rPr>
          <w:rFonts w:cs="Arial"/>
          <w:b/>
          <w:color w:val="000000" w:themeColor="text1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</w:rPr>
        <w:t xml:space="preserve"> Herbst 2027/28 (ca. Aug - Jan)</w:t>
      </w:r>
      <w:r w:rsidRPr="005345A6">
        <w:rPr>
          <w:rFonts w:cs="Arial"/>
          <w:color w:val="000000" w:themeColor="text1"/>
        </w:rPr>
        <w:tab/>
      </w:r>
      <w:r w:rsidRPr="005345A6">
        <w:rPr>
          <w:rFonts w:cs="Arial"/>
          <w:color w:val="000000" w:themeColor="text1"/>
        </w:rPr>
        <w:sym w:font="Wingdings" w:char="F072"/>
      </w:r>
      <w:r w:rsidRPr="005345A6">
        <w:rPr>
          <w:rFonts w:cs="Arial"/>
          <w:color w:val="000000" w:themeColor="text1"/>
        </w:rPr>
        <w:t xml:space="preserve"> Frühling 2028 (ca. Feb- Jul)</w:t>
      </w:r>
    </w:p>
    <w:p w14:paraId="60DE55C6" w14:textId="0277FD64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spacing w:line="271" w:lineRule="auto"/>
        <w:rPr>
          <w:rFonts w:cs="Arial"/>
          <w:color w:val="000000" w:themeColor="text1"/>
        </w:rPr>
      </w:pPr>
    </w:p>
    <w:p w14:paraId="4C8D7E72" w14:textId="7EA6B793" w:rsidR="006D2205" w:rsidRPr="005345A6" w:rsidRDefault="008D43ED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spacing w:line="271" w:lineRule="auto"/>
        <w:rPr>
          <w:rFonts w:cs="Arial"/>
          <w:bCs/>
          <w:color w:val="000000" w:themeColor="text1"/>
        </w:rPr>
      </w:pPr>
      <w:r w:rsidRPr="005345A6">
        <w:rPr>
          <w:rFonts w:cs="Arial"/>
          <w:b/>
          <w:color w:val="000000" w:themeColor="text1"/>
        </w:rPr>
        <w:t>Beschäftigungsgrad</w:t>
      </w:r>
      <w:r w:rsidR="006D2205" w:rsidRPr="005345A6">
        <w:rPr>
          <w:rFonts w:cs="Arial"/>
          <w:b/>
          <w:color w:val="000000" w:themeColor="text1"/>
        </w:rPr>
        <w:t xml:space="preserve">: </w:t>
      </w:r>
      <w:r w:rsidR="006D2205" w:rsidRPr="005345A6">
        <w:rPr>
          <w:rFonts w:cs="Arial"/>
          <w:bCs/>
          <w:color w:val="000000" w:themeColor="text1"/>
        </w:rPr>
        <w:t xml:space="preserve"> </w:t>
      </w:r>
      <w:r w:rsidRPr="005345A6">
        <w:rPr>
          <w:rFonts w:cs="Arial"/>
          <w:bCs/>
          <w:color w:val="000000" w:themeColor="text1"/>
        </w:rPr>
        <w:t>_____________ (bitte angeben; zwischen 50 und 80% möglich; ohne Studientag)</w:t>
      </w:r>
    </w:p>
    <w:p w14:paraId="7A9F63FF" w14:textId="77777777" w:rsidR="006D2205" w:rsidRPr="005345A6" w:rsidRDefault="006D2205" w:rsidP="00AE7A9A">
      <w:pPr>
        <w:tabs>
          <w:tab w:val="right" w:pos="9000"/>
        </w:tabs>
        <w:spacing w:line="271" w:lineRule="auto"/>
        <w:rPr>
          <w:rFonts w:cs="Arial"/>
          <w:b/>
          <w:color w:val="000000" w:themeColor="text1"/>
        </w:rPr>
      </w:pPr>
    </w:p>
    <w:p w14:paraId="39586116" w14:textId="77777777" w:rsidR="008D43ED" w:rsidRPr="005345A6" w:rsidRDefault="008D43ED" w:rsidP="00AE7A9A">
      <w:pPr>
        <w:tabs>
          <w:tab w:val="right" w:pos="9000"/>
        </w:tabs>
        <w:spacing w:line="271" w:lineRule="auto"/>
        <w:rPr>
          <w:rFonts w:cs="Arial"/>
          <w:b/>
          <w:color w:val="000000" w:themeColor="text1"/>
        </w:rPr>
      </w:pPr>
    </w:p>
    <w:p w14:paraId="7B77EC50" w14:textId="77777777" w:rsidR="008D43ED" w:rsidRPr="005345A6" w:rsidRDefault="008D43ED" w:rsidP="00AE7A9A">
      <w:pPr>
        <w:tabs>
          <w:tab w:val="right" w:pos="9000"/>
        </w:tabs>
        <w:spacing w:line="271" w:lineRule="auto"/>
        <w:rPr>
          <w:rFonts w:cs="Arial"/>
          <w:b/>
          <w:color w:val="000000" w:themeColor="text1"/>
          <w:sz w:val="20"/>
          <w:szCs w:val="20"/>
        </w:rPr>
      </w:pPr>
    </w:p>
    <w:p w14:paraId="0DA746CB" w14:textId="77777777" w:rsidR="008D43ED" w:rsidRPr="005345A6" w:rsidRDefault="008D43ED" w:rsidP="00AE7A9A">
      <w:pPr>
        <w:tabs>
          <w:tab w:val="right" w:pos="9000"/>
        </w:tabs>
        <w:spacing w:line="271" w:lineRule="auto"/>
        <w:rPr>
          <w:rFonts w:cs="Arial"/>
          <w:b/>
          <w:color w:val="000000" w:themeColor="text1"/>
          <w:sz w:val="20"/>
          <w:szCs w:val="20"/>
        </w:rPr>
      </w:pPr>
    </w:p>
    <w:p w14:paraId="4FCC2599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  <w:r w:rsidRPr="005345A6">
        <w:rPr>
          <w:rFonts w:cs="Arial"/>
          <w:b/>
          <w:color w:val="000000" w:themeColor="text1"/>
          <w:sz w:val="20"/>
          <w:szCs w:val="20"/>
        </w:rPr>
        <w:t>Organisationsbeschreibung (wer sind wir)</w:t>
      </w:r>
    </w:p>
    <w:p w14:paraId="65CB3113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3F26A595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62FAC633" w14:textId="77777777" w:rsidR="00E37255" w:rsidRPr="005345A6" w:rsidRDefault="00E3725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1306474C" w14:textId="77777777" w:rsidR="00E37255" w:rsidRPr="005345A6" w:rsidRDefault="00E3725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4B8B742D" w14:textId="77777777" w:rsidR="00A01B0E" w:rsidRPr="005345A6" w:rsidRDefault="00A01B0E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28B6A833" w14:textId="77777777" w:rsidR="00A01B0E" w:rsidRPr="005345A6" w:rsidRDefault="00A01B0E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24B5A134" w14:textId="77777777" w:rsidR="00A01B0E" w:rsidRPr="005345A6" w:rsidRDefault="00A01B0E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0842D099" w14:textId="77777777" w:rsidR="00A01B0E" w:rsidRPr="005345A6" w:rsidRDefault="00A01B0E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14A1147E" w14:textId="77777777" w:rsidR="00E37255" w:rsidRPr="005345A6" w:rsidRDefault="00E3725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48AB0C63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650701D6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58DE60B5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6630E428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7CADBBA7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3004EFCD" w14:textId="77777777" w:rsidR="006D2205" w:rsidRPr="005345A6" w:rsidRDefault="006D2205" w:rsidP="00AE7A9A">
      <w:pPr>
        <w:tabs>
          <w:tab w:val="right" w:pos="9000"/>
        </w:tabs>
        <w:spacing w:line="271" w:lineRule="auto"/>
        <w:rPr>
          <w:rFonts w:cs="Arial"/>
          <w:b/>
          <w:color w:val="000000" w:themeColor="text1"/>
          <w:sz w:val="20"/>
          <w:szCs w:val="20"/>
        </w:rPr>
      </w:pPr>
    </w:p>
    <w:p w14:paraId="4870684F" w14:textId="77777777" w:rsidR="006D2205" w:rsidRPr="005345A6" w:rsidRDefault="006D2205" w:rsidP="00AE7A9A">
      <w:pPr>
        <w:tabs>
          <w:tab w:val="right" w:pos="9000"/>
        </w:tabs>
        <w:spacing w:line="271" w:lineRule="auto"/>
        <w:rPr>
          <w:rFonts w:cs="Arial"/>
          <w:b/>
          <w:color w:val="000000" w:themeColor="text1"/>
          <w:sz w:val="20"/>
          <w:szCs w:val="20"/>
        </w:rPr>
      </w:pPr>
    </w:p>
    <w:p w14:paraId="1B5E7A90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  <w:r w:rsidRPr="005345A6">
        <w:rPr>
          <w:rFonts w:cs="Arial"/>
          <w:b/>
          <w:color w:val="000000" w:themeColor="text1"/>
          <w:sz w:val="20"/>
          <w:szCs w:val="20"/>
        </w:rPr>
        <w:t>Stellen- und Aufgabenbeschreibung (Pflichtenheft)</w:t>
      </w:r>
    </w:p>
    <w:p w14:paraId="1290B451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54623E46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57FBDBC5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742AF452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2EEBF33D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2CDF31F8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098CC386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7835A9A4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3DBA0119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23C8F420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6F4A3382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0CA6F1CC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7B96E46A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66C5B762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4A1914A0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3F3918CA" w14:textId="029BD090" w:rsidR="00E37255" w:rsidRPr="005345A6" w:rsidRDefault="00E37255">
      <w:pPr>
        <w:spacing w:after="200" w:line="276" w:lineRule="auto"/>
        <w:rPr>
          <w:rFonts w:cs="Arial"/>
          <w:b/>
          <w:color w:val="000000" w:themeColor="text1"/>
          <w:sz w:val="20"/>
          <w:szCs w:val="20"/>
        </w:rPr>
      </w:pPr>
      <w:r w:rsidRPr="005345A6">
        <w:rPr>
          <w:rFonts w:cs="Arial"/>
          <w:b/>
          <w:color w:val="000000" w:themeColor="text1"/>
          <w:sz w:val="20"/>
          <w:szCs w:val="20"/>
        </w:rPr>
        <w:br w:type="page"/>
      </w:r>
    </w:p>
    <w:p w14:paraId="2E9CCCED" w14:textId="77777777" w:rsidR="006D2205" w:rsidRPr="005345A6" w:rsidRDefault="006D2205" w:rsidP="00AE7A9A">
      <w:pPr>
        <w:tabs>
          <w:tab w:val="right" w:pos="9000"/>
        </w:tabs>
        <w:spacing w:line="271" w:lineRule="auto"/>
        <w:rPr>
          <w:rFonts w:cs="Arial"/>
          <w:b/>
          <w:color w:val="000000" w:themeColor="text1"/>
          <w:sz w:val="20"/>
          <w:szCs w:val="20"/>
        </w:rPr>
      </w:pPr>
    </w:p>
    <w:p w14:paraId="0C78CEFC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/>
          <w:color w:val="000000" w:themeColor="text1"/>
          <w:sz w:val="20"/>
          <w:szCs w:val="20"/>
        </w:rPr>
      </w:pPr>
      <w:r w:rsidRPr="005345A6">
        <w:rPr>
          <w:rFonts w:cs="Arial"/>
          <w:b/>
          <w:color w:val="000000" w:themeColor="text1"/>
          <w:sz w:val="20"/>
          <w:szCs w:val="20"/>
        </w:rPr>
        <w:t>Anforderungen / Erwartungen / Eingangskompetenzen Studierende</w:t>
      </w:r>
    </w:p>
    <w:p w14:paraId="11A9459C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25E01DA8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21DE8169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701768A4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4D165111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6C30CBD2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27081E8B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7D8879A8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77B026F3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3BD34179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328388EA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7B283732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50DA7039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67102CAC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728EA6E3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3119"/>
          <w:tab w:val="left" w:pos="3969"/>
        </w:tabs>
        <w:spacing w:line="271" w:lineRule="auto"/>
        <w:rPr>
          <w:rFonts w:cs="Arial"/>
          <w:color w:val="000000" w:themeColor="text1"/>
          <w:sz w:val="20"/>
          <w:szCs w:val="20"/>
        </w:rPr>
      </w:pPr>
      <w:r w:rsidRPr="005345A6">
        <w:rPr>
          <w:rFonts w:cs="Arial"/>
          <w:b/>
          <w:color w:val="000000" w:themeColor="text1"/>
          <w:sz w:val="20"/>
          <w:szCs w:val="20"/>
        </w:rPr>
        <w:t>Wochenenddienst:</w:t>
      </w:r>
      <w:r w:rsidRPr="005345A6">
        <w:rPr>
          <w:rFonts w:cs="Arial"/>
          <w:b/>
          <w:color w:val="000000" w:themeColor="text1"/>
          <w:sz w:val="20"/>
          <w:szCs w:val="20"/>
        </w:rPr>
        <w:tab/>
      </w:r>
      <w:r w:rsidRPr="005345A6">
        <w:rPr>
          <w:rFonts w:cs="Arial"/>
          <w:color w:val="000000" w:themeColor="text1"/>
          <w:sz w:val="20"/>
          <w:szCs w:val="20"/>
        </w:rPr>
        <w:sym w:font="Wingdings" w:char="F072"/>
      </w:r>
      <w:r w:rsidRPr="005345A6">
        <w:rPr>
          <w:rFonts w:cs="Arial"/>
          <w:color w:val="000000" w:themeColor="text1"/>
          <w:sz w:val="20"/>
          <w:szCs w:val="20"/>
        </w:rPr>
        <w:t xml:space="preserve"> ja</w:t>
      </w:r>
      <w:r w:rsidRPr="005345A6">
        <w:rPr>
          <w:rFonts w:cs="Arial"/>
          <w:color w:val="000000" w:themeColor="text1"/>
          <w:sz w:val="20"/>
          <w:szCs w:val="20"/>
        </w:rPr>
        <w:tab/>
      </w:r>
      <w:r w:rsidRPr="005345A6">
        <w:rPr>
          <w:rFonts w:cs="Arial"/>
          <w:color w:val="000000" w:themeColor="text1"/>
          <w:sz w:val="20"/>
          <w:szCs w:val="20"/>
        </w:rPr>
        <w:sym w:font="Wingdings" w:char="F072"/>
      </w:r>
      <w:r w:rsidRPr="005345A6">
        <w:rPr>
          <w:rFonts w:cs="Arial"/>
          <w:color w:val="000000" w:themeColor="text1"/>
          <w:sz w:val="20"/>
          <w:szCs w:val="20"/>
        </w:rPr>
        <w:t xml:space="preserve"> nein</w:t>
      </w:r>
    </w:p>
    <w:p w14:paraId="65A53B96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3119"/>
          <w:tab w:val="left" w:pos="3969"/>
        </w:tabs>
        <w:spacing w:line="271" w:lineRule="auto"/>
        <w:rPr>
          <w:rFonts w:cs="Arial"/>
          <w:color w:val="000000" w:themeColor="text1"/>
          <w:sz w:val="20"/>
          <w:szCs w:val="20"/>
        </w:rPr>
      </w:pPr>
      <w:r w:rsidRPr="005345A6">
        <w:rPr>
          <w:rFonts w:cs="Arial"/>
          <w:b/>
          <w:color w:val="000000" w:themeColor="text1"/>
          <w:sz w:val="20"/>
          <w:szCs w:val="20"/>
        </w:rPr>
        <w:t>Nachtdienst:</w:t>
      </w:r>
      <w:r w:rsidRPr="005345A6">
        <w:rPr>
          <w:rFonts w:cs="Arial"/>
          <w:b/>
          <w:color w:val="000000" w:themeColor="text1"/>
          <w:sz w:val="20"/>
          <w:szCs w:val="20"/>
        </w:rPr>
        <w:tab/>
      </w:r>
      <w:r w:rsidRPr="005345A6">
        <w:rPr>
          <w:rFonts w:cs="Arial"/>
          <w:color w:val="000000" w:themeColor="text1"/>
          <w:sz w:val="20"/>
          <w:szCs w:val="20"/>
        </w:rPr>
        <w:sym w:font="Wingdings" w:char="F072"/>
      </w:r>
      <w:r w:rsidRPr="005345A6">
        <w:rPr>
          <w:rFonts w:cs="Arial"/>
          <w:color w:val="000000" w:themeColor="text1"/>
          <w:sz w:val="20"/>
          <w:szCs w:val="20"/>
        </w:rPr>
        <w:t xml:space="preserve"> ja</w:t>
      </w:r>
      <w:r w:rsidRPr="005345A6">
        <w:rPr>
          <w:rFonts w:cs="Arial"/>
          <w:color w:val="000000" w:themeColor="text1"/>
          <w:sz w:val="20"/>
          <w:szCs w:val="20"/>
        </w:rPr>
        <w:tab/>
      </w:r>
      <w:r w:rsidRPr="005345A6">
        <w:rPr>
          <w:rFonts w:cs="Arial"/>
          <w:color w:val="000000" w:themeColor="text1"/>
          <w:sz w:val="20"/>
          <w:szCs w:val="20"/>
        </w:rPr>
        <w:sym w:font="Wingdings" w:char="F072"/>
      </w:r>
      <w:r w:rsidRPr="005345A6">
        <w:rPr>
          <w:rFonts w:cs="Arial"/>
          <w:color w:val="000000" w:themeColor="text1"/>
          <w:sz w:val="20"/>
          <w:szCs w:val="20"/>
        </w:rPr>
        <w:t xml:space="preserve"> nein</w:t>
      </w:r>
    </w:p>
    <w:p w14:paraId="0EEBE3B4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left" w:pos="3119"/>
          <w:tab w:val="left" w:pos="3969"/>
        </w:tabs>
        <w:spacing w:line="271" w:lineRule="auto"/>
        <w:rPr>
          <w:rFonts w:cs="Arial"/>
          <w:color w:val="000000" w:themeColor="text1"/>
          <w:sz w:val="20"/>
          <w:szCs w:val="20"/>
        </w:rPr>
      </w:pPr>
      <w:r w:rsidRPr="005345A6">
        <w:rPr>
          <w:rFonts w:cs="Arial"/>
          <w:b/>
          <w:color w:val="000000" w:themeColor="text1"/>
          <w:sz w:val="20"/>
          <w:szCs w:val="20"/>
        </w:rPr>
        <w:t>PW-Ausweis erwünscht:</w:t>
      </w:r>
      <w:r w:rsidRPr="005345A6">
        <w:rPr>
          <w:rFonts w:cs="Arial"/>
          <w:b/>
          <w:color w:val="000000" w:themeColor="text1"/>
          <w:sz w:val="20"/>
          <w:szCs w:val="20"/>
        </w:rPr>
        <w:tab/>
      </w:r>
      <w:r w:rsidRPr="005345A6">
        <w:rPr>
          <w:rFonts w:cs="Arial"/>
          <w:color w:val="000000" w:themeColor="text1"/>
          <w:sz w:val="20"/>
          <w:szCs w:val="20"/>
        </w:rPr>
        <w:sym w:font="Wingdings" w:char="F072"/>
      </w:r>
      <w:r w:rsidRPr="005345A6">
        <w:rPr>
          <w:rFonts w:cs="Arial"/>
          <w:color w:val="000000" w:themeColor="text1"/>
          <w:sz w:val="20"/>
          <w:szCs w:val="20"/>
        </w:rPr>
        <w:t xml:space="preserve"> ja</w:t>
      </w:r>
      <w:r w:rsidRPr="005345A6">
        <w:rPr>
          <w:rFonts w:cs="Arial"/>
          <w:color w:val="000000" w:themeColor="text1"/>
          <w:sz w:val="20"/>
          <w:szCs w:val="20"/>
        </w:rPr>
        <w:tab/>
      </w:r>
      <w:r w:rsidRPr="005345A6">
        <w:rPr>
          <w:rFonts w:cs="Arial"/>
          <w:color w:val="000000" w:themeColor="text1"/>
          <w:sz w:val="20"/>
          <w:szCs w:val="20"/>
        </w:rPr>
        <w:sym w:font="Wingdings" w:char="F072"/>
      </w:r>
      <w:r w:rsidRPr="005345A6">
        <w:rPr>
          <w:rFonts w:cs="Arial"/>
          <w:color w:val="000000" w:themeColor="text1"/>
          <w:sz w:val="20"/>
          <w:szCs w:val="20"/>
        </w:rPr>
        <w:t xml:space="preserve"> nein</w:t>
      </w:r>
    </w:p>
    <w:p w14:paraId="0A8B2DB0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18645C62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5D38CBDB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/>
          <w:color w:val="000000" w:themeColor="text1"/>
          <w:sz w:val="20"/>
          <w:szCs w:val="20"/>
        </w:rPr>
      </w:pPr>
      <w:r w:rsidRPr="005345A6">
        <w:rPr>
          <w:rFonts w:cs="Arial"/>
          <w:b/>
          <w:color w:val="000000" w:themeColor="text1"/>
          <w:sz w:val="20"/>
          <w:szCs w:val="20"/>
        </w:rPr>
        <w:t>Bemerkungen / Besonderes</w:t>
      </w:r>
    </w:p>
    <w:p w14:paraId="66F1697F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56691E47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19BB6E46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46823D29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0D711D8C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47873A8F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29DE4A5B" w14:textId="77777777" w:rsidR="006D2205" w:rsidRPr="005345A6" w:rsidRDefault="006D2205" w:rsidP="00AE7A9A">
      <w:pPr>
        <w:pBdr>
          <w:top w:val="single" w:sz="4" w:space="10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tabs>
          <w:tab w:val="right" w:pos="9000"/>
        </w:tabs>
        <w:spacing w:line="271" w:lineRule="auto"/>
        <w:rPr>
          <w:rFonts w:cs="Arial"/>
          <w:bCs/>
          <w:color w:val="000000" w:themeColor="text1"/>
          <w:sz w:val="20"/>
          <w:szCs w:val="20"/>
        </w:rPr>
      </w:pPr>
    </w:p>
    <w:p w14:paraId="65D51EA3" w14:textId="77777777" w:rsidR="00384D10" w:rsidRPr="005345A6" w:rsidRDefault="00384D10" w:rsidP="00AE7A9A">
      <w:pPr>
        <w:pStyle w:val="seitentitel"/>
        <w:spacing w:line="271" w:lineRule="auto"/>
        <w:rPr>
          <w:rFonts w:cs="Arial"/>
          <w:b w:val="0"/>
          <w:bCs/>
          <w:color w:val="000000" w:themeColor="text1"/>
          <w:sz w:val="20"/>
          <w:szCs w:val="20"/>
        </w:rPr>
      </w:pPr>
    </w:p>
    <w:sectPr w:rsidR="00384D10" w:rsidRPr="005345A6" w:rsidSect="00F86BA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2268" w:right="737" w:bottom="1701" w:left="1191" w:header="56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0131" w14:textId="77777777" w:rsidR="00967ED9" w:rsidRDefault="00967ED9" w:rsidP="00A76598">
      <w:r>
        <w:separator/>
      </w:r>
    </w:p>
  </w:endnote>
  <w:endnote w:type="continuationSeparator" w:id="0">
    <w:p w14:paraId="64B2A967" w14:textId="77777777" w:rsidR="00967ED9" w:rsidRDefault="00967ED9" w:rsidP="00A76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248AA" w14:textId="77777777" w:rsidR="00BD7C4F" w:rsidRDefault="00BD7C4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795C7" w14:textId="0C6A69FD" w:rsidR="00CA3CD5" w:rsidRPr="00581BD4" w:rsidRDefault="00967ED9" w:rsidP="00CA3CD5">
    <w:pPr>
      <w:pStyle w:val="Fuzeile"/>
      <w:tabs>
        <w:tab w:val="clear" w:pos="4536"/>
        <w:tab w:val="left" w:pos="1134"/>
      </w:tabs>
      <w:rPr>
        <w:lang w:val="en-US"/>
      </w:rPr>
    </w:pPr>
    <w:sdt>
      <w:sdtPr>
        <w:tag w:val="officeatworkDocumentPart: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"/>
        <w:id w:val="-1110113097"/>
        <w:placeholder>
          <w:docPart w:val="1B1D93C632004F6EBF9A56E23254BB65"/>
        </w:placeholder>
      </w:sdtPr>
      <w:sdtEndPr/>
      <w:sdtContent>
        <w:r w:rsidR="00414E62">
          <w:rPr>
            <w:rFonts w:eastAsia="Times New Roman"/>
          </w:rPr>
          <w:t xml:space="preserve">Seite </w:t>
        </w:r>
      </w:sdtContent>
    </w:sdt>
    <w:r w:rsidR="00CA3CD5">
      <w:fldChar w:fldCharType="begin"/>
    </w:r>
    <w:r w:rsidR="00CA3CD5" w:rsidRPr="00581BD4">
      <w:rPr>
        <w:lang w:val="en-US"/>
      </w:rPr>
      <w:instrText xml:space="preserve"> PAGE  \* Arabic  \* MERGEFORMAT </w:instrText>
    </w:r>
    <w:r w:rsidR="00CA3CD5">
      <w:fldChar w:fldCharType="separate"/>
    </w:r>
    <w:r w:rsidR="00CA3CD5" w:rsidRPr="00581BD4">
      <w:rPr>
        <w:lang w:val="en-US"/>
      </w:rPr>
      <w:t>2</w:t>
    </w:r>
    <w:r w:rsidR="00CA3CD5">
      <w:fldChar w:fldCharType="end"/>
    </w:r>
    <w:r w:rsidR="00CA3CD5" w:rsidRPr="00581BD4">
      <w:rPr>
        <w:lang w:val="en-US"/>
      </w:rPr>
      <w:t>/</w:t>
    </w:r>
    <w:r w:rsidR="000D0B0E">
      <w:fldChar w:fldCharType="begin"/>
    </w:r>
    <w:r w:rsidR="000D0B0E" w:rsidRPr="00581BD4">
      <w:rPr>
        <w:lang w:val="en-US"/>
      </w:rPr>
      <w:instrText xml:space="preserve"> NUMPAGES   \* MERGEFORMAT </w:instrText>
    </w:r>
    <w:r w:rsidR="000D0B0E">
      <w:fldChar w:fldCharType="separate"/>
    </w:r>
    <w:r w:rsidR="00CA3CD5" w:rsidRPr="00581BD4">
      <w:rPr>
        <w:lang w:val="en-US"/>
      </w:rPr>
      <w:t>2</w:t>
    </w:r>
    <w:r w:rsidR="000D0B0E">
      <w:fldChar w:fldCharType="end"/>
    </w:r>
    <w:r w:rsidR="00CA3CD5" w:rsidRPr="00581BD4">
      <w:rPr>
        <w:lang w:val="en-US"/>
      </w:rPr>
      <w:t xml:space="preserve"> </w:t>
    </w:r>
  </w:p>
  <w:p w14:paraId="44D98107" w14:textId="7A7DA2B3" w:rsidR="00236C64" w:rsidRPr="00581BD4" w:rsidRDefault="00236C64">
    <w:pPr>
      <w:pStyle w:val="Fuzeile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0000" w:themeColor="text1"/>
      </w:rPr>
      <w:alias w:val="Fusszeileblock"/>
      <w:tag w:val="officeatworkDocumentPart: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"/>
      <w:id w:val="1943715413"/>
      <w:placeholder>
        <w:docPart w:val="64162013408F47999410F196C48895DD"/>
      </w:placeholder>
      <w15:color w:val="000000"/>
    </w:sdtPr>
    <w:sdtEndPr/>
    <w:sdtContent>
      <w:p w14:paraId="215E68BD" w14:textId="77777777" w:rsidR="00A80E25" w:rsidRPr="00E344FC" w:rsidRDefault="00A80E25" w:rsidP="00A80E25">
        <w:pPr>
          <w:pStyle w:val="footerdetails"/>
          <w:rPr>
            <w:color w:val="000000" w:themeColor="text1"/>
          </w:rPr>
        </w:pPr>
      </w:p>
      <w:tbl>
        <w:tblPr>
          <w:tblW w:w="0" w:type="auto"/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>
        <w:tblGrid>
          <w:gridCol w:w="2416"/>
          <w:gridCol w:w="2346"/>
          <w:gridCol w:w="2410"/>
          <w:gridCol w:w="2806"/>
        </w:tblGrid>
        <w:tr w:rsidR="00A80E25" w:rsidRPr="00E344FC" w14:paraId="122EC626" w14:textId="77777777" w:rsidTr="00E72469">
          <w:tc>
            <w:tcPr>
              <w:tcW w:w="2550" w:type="dxa"/>
              <w:hideMark/>
            </w:tcPr>
            <w:p w14:paraId="3DE4E3B7" w14:textId="77777777" w:rsidR="00A80E25" w:rsidRPr="00E344FC" w:rsidRDefault="00A80E25" w:rsidP="00A80E25">
              <w:pPr>
                <w:pStyle w:val="footerdetails"/>
                <w:rPr>
                  <w:color w:val="000000" w:themeColor="text1"/>
                </w:rPr>
              </w:pPr>
              <w:r w:rsidRPr="00E344FC">
                <w:rPr>
                  <w:color w:val="000000" w:themeColor="text1"/>
                </w:rPr>
                <w:t>FHNW Soziale Arbeit</w:t>
              </w:r>
            </w:p>
            <w:p w14:paraId="1100C125" w14:textId="77777777" w:rsidR="00A80E25" w:rsidRPr="00E344FC" w:rsidRDefault="00A80E25" w:rsidP="00A80E25">
              <w:pPr>
                <w:pStyle w:val="footerdetails"/>
                <w:rPr>
                  <w:color w:val="000000" w:themeColor="text1"/>
                  <w:sz w:val="24"/>
                  <w:szCs w:val="24"/>
                </w:rPr>
              </w:pPr>
              <w:r w:rsidRPr="00E344FC">
                <w:rPr>
                  <w:color w:val="000000" w:themeColor="text1"/>
                </w:rPr>
                <w:t>Bereich Praxisausbildung</w:t>
              </w:r>
            </w:p>
          </w:tc>
          <w:tc>
            <w:tcPr>
              <w:tcW w:w="2550" w:type="dxa"/>
              <w:hideMark/>
            </w:tcPr>
            <w:p w14:paraId="64FE5DDD" w14:textId="77777777" w:rsidR="00A80E25" w:rsidRPr="00E344FC" w:rsidRDefault="00A80E25" w:rsidP="00A80E25">
              <w:pPr>
                <w:pStyle w:val="footerdetails"/>
                <w:rPr>
                  <w:color w:val="000000" w:themeColor="text1"/>
                </w:rPr>
              </w:pPr>
              <w:r w:rsidRPr="00E344FC">
                <w:rPr>
                  <w:color w:val="000000" w:themeColor="text1"/>
                </w:rPr>
                <w:t>Von Roll-Strasse 10</w:t>
              </w:r>
              <w:r w:rsidRPr="00E344FC">
                <w:rPr>
                  <w:color w:val="000000" w:themeColor="text1"/>
                </w:rPr>
                <w:br/>
                <w:t>4600 Olten</w:t>
              </w:r>
            </w:p>
          </w:tc>
          <w:tc>
            <w:tcPr>
              <w:tcW w:w="2550" w:type="dxa"/>
              <w:hideMark/>
            </w:tcPr>
            <w:p w14:paraId="0D63D4AF" w14:textId="77777777" w:rsidR="00A80E25" w:rsidRPr="00E344FC" w:rsidRDefault="00A80E25" w:rsidP="00A80E25">
              <w:pPr>
                <w:pStyle w:val="footerdetails"/>
                <w:rPr>
                  <w:color w:val="000000" w:themeColor="text1"/>
                </w:rPr>
              </w:pPr>
              <w:r w:rsidRPr="00E344FC">
                <w:rPr>
                  <w:color w:val="000000" w:themeColor="text1"/>
                </w:rPr>
                <w:t>Hofackerstrasse 30</w:t>
              </w:r>
            </w:p>
            <w:p w14:paraId="49E2F88B" w14:textId="77777777" w:rsidR="00A80E25" w:rsidRPr="00E344FC" w:rsidRDefault="00A80E25" w:rsidP="00A80E25">
              <w:pPr>
                <w:pStyle w:val="footerdetails"/>
                <w:rPr>
                  <w:color w:val="000000" w:themeColor="text1"/>
                </w:rPr>
              </w:pPr>
              <w:r w:rsidRPr="00E344FC">
                <w:rPr>
                  <w:color w:val="000000" w:themeColor="text1"/>
                </w:rPr>
                <w:t>4132 Muttenz</w:t>
              </w:r>
            </w:p>
          </w:tc>
          <w:tc>
            <w:tcPr>
              <w:tcW w:w="2550" w:type="dxa"/>
              <w:hideMark/>
            </w:tcPr>
            <w:tbl>
              <w:tblPr>
                <w:tblW w:w="0" w:type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2776"/>
              </w:tblGrid>
              <w:tr w:rsidR="007920D8" w:rsidRPr="00E344FC" w14:paraId="4ABC7915" w14:textId="77777777" w:rsidTr="009232C5">
                <w:tc>
                  <w:tcPr>
                    <w:tcW w:w="2550" w:type="dxa"/>
                    <w:hideMark/>
                  </w:tcPr>
                  <w:p w14:paraId="1AC9CCA4" w14:textId="1013E74E" w:rsidR="007920D8" w:rsidRPr="00E344FC" w:rsidRDefault="007920D8" w:rsidP="00E344FC">
                    <w:pPr>
                      <w:pStyle w:val="Fuzeile"/>
                      <w:ind w:left="255"/>
                      <w:rPr>
                        <w:color w:val="000000" w:themeColor="text1"/>
                      </w:rPr>
                    </w:pPr>
                    <w:proofErr w:type="spellStart"/>
                    <w:r w:rsidRPr="00E344FC">
                      <w:rPr>
                        <w:color w:val="000000" w:themeColor="text1"/>
                      </w:rPr>
                      <w:t>www.praxisausbildung.hsa.fhnw.ch</w:t>
                    </w:r>
                    <w:proofErr w:type="spellEnd"/>
                    <w:r w:rsidRPr="00E344FC">
                      <w:rPr>
                        <w:color w:val="000000" w:themeColor="text1"/>
                      </w:rPr>
                      <w:br/>
                    </w:r>
                    <w:hyperlink r:id="rId1" w:history="1">
                      <w:proofErr w:type="spellStart"/>
                      <w:r w:rsidR="00E344FC" w:rsidRPr="00E344FC">
                        <w:rPr>
                          <w:rStyle w:val="Hyperlink"/>
                          <w:color w:val="000000" w:themeColor="text1"/>
                          <w:u w:val="none"/>
                        </w:rPr>
                        <w:t>praxisplattform.hsa@fhnw.ch</w:t>
                      </w:r>
                      <w:proofErr w:type="spellEnd"/>
                    </w:hyperlink>
                  </w:p>
                </w:tc>
              </w:tr>
            </w:tbl>
            <w:p w14:paraId="2365C477" w14:textId="41C0C170" w:rsidR="00A80E25" w:rsidRPr="00E344FC" w:rsidRDefault="00A80E25" w:rsidP="00A80E25">
              <w:pPr>
                <w:pStyle w:val="footerdetails"/>
                <w:rPr>
                  <w:color w:val="000000" w:themeColor="text1"/>
                </w:rPr>
              </w:pPr>
            </w:p>
          </w:tc>
        </w:tr>
      </w:tbl>
      <w:p w14:paraId="27746D22" w14:textId="77777777" w:rsidR="00A80E25" w:rsidRPr="00E344FC" w:rsidRDefault="00967ED9" w:rsidP="00A80E25">
        <w:pPr>
          <w:pStyle w:val="Fuzeile"/>
          <w:rPr>
            <w:color w:val="000000" w:themeColor="text1"/>
            <w:lang w:val="en-GB"/>
          </w:rPr>
        </w:pPr>
      </w:p>
    </w:sdtContent>
  </w:sdt>
  <w:p w14:paraId="4C8B6B59" w14:textId="52B914C3" w:rsidR="00236C64" w:rsidRPr="00E344FC" w:rsidRDefault="00236C64" w:rsidP="00A80E25">
    <w:pPr>
      <w:pStyle w:val="Fuzeile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4FD4C" w14:textId="77777777" w:rsidR="00967ED9" w:rsidRPr="00ED0D02" w:rsidRDefault="00967ED9" w:rsidP="00ED0D02">
      <w:pPr>
        <w:pStyle w:val="Fuzeile"/>
      </w:pPr>
    </w:p>
  </w:footnote>
  <w:footnote w:type="continuationSeparator" w:id="0">
    <w:p w14:paraId="7C591036" w14:textId="77777777" w:rsidR="00967ED9" w:rsidRDefault="00967ED9" w:rsidP="00A76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8D650" w14:textId="77777777" w:rsidR="00BD7C4F" w:rsidRDefault="00BD7C4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55CB" w14:textId="77777777" w:rsidR="00BD7C4F" w:rsidRDefault="00BD7C4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61A4" w14:textId="3A58820C" w:rsidR="00AB20F9" w:rsidRPr="00740737" w:rsidRDefault="00967ED9" w:rsidP="00F86BA7">
    <w:pPr>
      <w:pStyle w:val="Kopfzeile"/>
      <w:tabs>
        <w:tab w:val="clear" w:pos="4536"/>
        <w:tab w:val="clear" w:pos="9072"/>
        <w:tab w:val="right" w:pos="9923"/>
      </w:tabs>
      <w:rPr>
        <w:lang w:val="en-GB"/>
      </w:rPr>
    </w:pPr>
    <w:sdt>
      <w:sdtPr>
        <w:alias w:val="Logo (Gesperrt)"/>
        <w:tag w:val="officeatworkDocumentPart: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"/>
        <w:id w:val="664133293"/>
        <w:lock w:val="sdtContentLocked"/>
        <w:placeholder>
          <w:docPart w:val="9CEF4F45435C4BBA99F3F873F86C86ED"/>
        </w:placeholder>
        <w15:color w:val="000000"/>
      </w:sdtPr>
      <w:sdtEndPr/>
      <w:sdtContent>
        <w:r w:rsidR="00414E62">
          <w:rPr>
            <w:noProof/>
          </w:rPr>
          <w:drawing>
            <wp:inline distT="0" distB="0" distL="0" distR="0" wp14:anchorId="1158DF9F" wp14:editId="711F760E">
              <wp:extent cx="2328677" cy="362713"/>
              <wp:effectExtent l="0" t="0" r="0" b="0"/>
              <wp:docPr id="232287144" name="Grafik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2287144" name="Grafik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28677" cy="36271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sdtContent>
    </w:sdt>
    <w:sdt>
      <w:sdtPr>
        <w:alias w:val="Zusatz-Logo (Gesperrt)"/>
        <w:tag w:val="officeatworkDocumentPart: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"/>
        <w:id w:val="1975319663"/>
        <w:lock w:val="sdtContentLocked"/>
        <w:placeholder>
          <w:docPart w:val="1C3F7AFA03054E1C86384F1275C9E71A"/>
        </w:placeholder>
        <w:showingPlcHdr/>
      </w:sdtPr>
      <w:sdtEndPr/>
      <w:sdtContent>
        <w:r w:rsidR="00414E62" w:rsidRPr="0017214E">
          <w:rPr>
            <w:rStyle w:val="Platzhaltertext"/>
          </w:rPr>
          <w:t>​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6E50"/>
    <w:multiLevelType w:val="hybridMultilevel"/>
    <w:tmpl w:val="987AF8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50152"/>
    <w:multiLevelType w:val="multilevel"/>
    <w:tmpl w:val="A2C862C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6A72BCF"/>
    <w:multiLevelType w:val="hybridMultilevel"/>
    <w:tmpl w:val="227A23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47C09"/>
    <w:multiLevelType w:val="multilevel"/>
    <w:tmpl w:val="644AD130"/>
    <w:styleLink w:val="FormatvorlageNummerierteListeLinks063cmHngend063cm"/>
    <w:lvl w:ilvl="0">
      <w:start w:val="1"/>
      <w:numFmt w:val="lowerLetter"/>
      <w:lvlText w:val="%1)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lowerLetter"/>
      <w:lvlText w:val="%2)"/>
      <w:lvlJc w:val="left"/>
      <w:pPr>
        <w:ind w:left="1077" w:hanging="2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28" w:hanging="22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778" w:hanging="226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29" w:hanging="227"/>
      </w:pPr>
      <w:rPr>
        <w:rFonts w:hint="default"/>
      </w:rPr>
    </w:lvl>
    <w:lvl w:ilvl="5">
      <w:start w:val="1"/>
      <w:numFmt w:val="lowerLetter"/>
      <w:lvlText w:val="%6)"/>
      <w:lvlJc w:val="right"/>
      <w:pPr>
        <w:ind w:left="4479" w:hanging="226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5330" w:hanging="227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6180" w:hanging="226"/>
      </w:pPr>
      <w:rPr>
        <w:rFonts w:hint="default"/>
      </w:rPr>
    </w:lvl>
    <w:lvl w:ilvl="8">
      <w:start w:val="1"/>
      <w:numFmt w:val="lowerLetter"/>
      <w:lvlText w:val="%9)"/>
      <w:lvlJc w:val="right"/>
      <w:pPr>
        <w:ind w:left="7031" w:hanging="227"/>
      </w:pPr>
      <w:rPr>
        <w:rFonts w:hint="default"/>
      </w:rPr>
    </w:lvl>
  </w:abstractNum>
  <w:abstractNum w:abstractNumId="4" w15:restartNumberingAfterBreak="0">
    <w:nsid w:val="243F2E1A"/>
    <w:multiLevelType w:val="multilevel"/>
    <w:tmpl w:val="D174DF22"/>
    <w:styleLink w:val="FHNWAufzhlung"/>
    <w:lvl w:ilvl="0">
      <w:start w:val="1"/>
      <w:numFmt w:val="bullet"/>
      <w:pStyle w:val="Aufzhlungszeichen"/>
      <w:lvlText w:val="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pStyle w:val="Aufzhlungszeichen2"/>
      <w:lvlText w:val=""/>
      <w:lvlJc w:val="left"/>
      <w:pPr>
        <w:tabs>
          <w:tab w:val="num" w:pos="851"/>
        </w:tabs>
        <w:ind w:left="1077" w:hanging="226"/>
      </w:pPr>
      <w:rPr>
        <w:rFonts w:ascii="Symbol" w:hAnsi="Symbol" w:hint="default"/>
      </w:rPr>
    </w:lvl>
    <w:lvl w:ilvl="2">
      <w:start w:val="1"/>
      <w:numFmt w:val="bullet"/>
      <w:pStyle w:val="Aufzhlungszeichen3"/>
      <w:lvlText w:val=""/>
      <w:lvlJc w:val="left"/>
      <w:pPr>
        <w:tabs>
          <w:tab w:val="num" w:pos="1701"/>
        </w:tabs>
        <w:ind w:left="1928" w:hanging="227"/>
      </w:pPr>
      <w:rPr>
        <w:rFonts w:ascii="Symbol" w:hAnsi="Symbol" w:hint="default"/>
      </w:rPr>
    </w:lvl>
    <w:lvl w:ilvl="3">
      <w:start w:val="1"/>
      <w:numFmt w:val="bullet"/>
      <w:pStyle w:val="Aufzhlungszeichen4"/>
      <w:lvlText w:val=""/>
      <w:lvlJc w:val="left"/>
      <w:pPr>
        <w:tabs>
          <w:tab w:val="num" w:pos="2552"/>
        </w:tabs>
        <w:ind w:left="2778" w:hanging="226"/>
      </w:pPr>
      <w:rPr>
        <w:rFonts w:ascii="Symbol" w:hAnsi="Symbol" w:hint="default"/>
      </w:rPr>
    </w:lvl>
    <w:lvl w:ilvl="4">
      <w:start w:val="1"/>
      <w:numFmt w:val="bullet"/>
      <w:pStyle w:val="Aufzhlungszeichen5"/>
      <w:lvlText w:val=""/>
      <w:lvlJc w:val="left"/>
      <w:pPr>
        <w:tabs>
          <w:tab w:val="num" w:pos="3402"/>
        </w:tabs>
        <w:ind w:left="3629" w:hanging="22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4253"/>
        </w:tabs>
        <w:ind w:left="2160" w:firstLine="2093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5103"/>
        </w:tabs>
        <w:ind w:left="5330" w:hanging="22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5954"/>
        </w:tabs>
        <w:ind w:left="6180" w:hanging="226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6804"/>
        </w:tabs>
        <w:ind w:left="7031" w:hanging="227"/>
      </w:pPr>
      <w:rPr>
        <w:rFonts w:ascii="Symbol" w:hAnsi="Symbol" w:hint="default"/>
      </w:rPr>
    </w:lvl>
  </w:abstractNum>
  <w:abstractNum w:abstractNumId="5" w15:restartNumberingAfterBreak="0">
    <w:nsid w:val="262A5876"/>
    <w:multiLevelType w:val="hybridMultilevel"/>
    <w:tmpl w:val="C3C602E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377E4"/>
    <w:multiLevelType w:val="multilevel"/>
    <w:tmpl w:val="235A7B96"/>
    <w:lvl w:ilvl="0">
      <w:start w:val="1"/>
      <w:numFmt w:val="decimal"/>
      <w:pStyle w:val="traktandenliste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4D6349D"/>
    <w:multiLevelType w:val="hybridMultilevel"/>
    <w:tmpl w:val="72FCA0D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34B26"/>
    <w:multiLevelType w:val="hybridMultilevel"/>
    <w:tmpl w:val="963AB87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F0945"/>
    <w:multiLevelType w:val="hybridMultilevel"/>
    <w:tmpl w:val="49A0042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B1565"/>
    <w:multiLevelType w:val="hybridMultilevel"/>
    <w:tmpl w:val="CAAA963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154D5"/>
    <w:multiLevelType w:val="hybridMultilevel"/>
    <w:tmpl w:val="8282555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81368"/>
    <w:multiLevelType w:val="hybridMultilevel"/>
    <w:tmpl w:val="A75A9B6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C4FAD"/>
    <w:multiLevelType w:val="hybridMultilevel"/>
    <w:tmpl w:val="9B60428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E55208"/>
    <w:multiLevelType w:val="hybridMultilevel"/>
    <w:tmpl w:val="94921C2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92AF4"/>
    <w:multiLevelType w:val="hybridMultilevel"/>
    <w:tmpl w:val="1010AF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44949"/>
    <w:multiLevelType w:val="hybridMultilevel"/>
    <w:tmpl w:val="F6385F22"/>
    <w:lvl w:ilvl="0" w:tplc="38BA8D38">
      <w:start w:val="1"/>
      <w:numFmt w:val="bullet"/>
      <w:pStyle w:val="Listenabsatz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F44A49"/>
    <w:multiLevelType w:val="hybridMultilevel"/>
    <w:tmpl w:val="32A415B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730D4C"/>
    <w:multiLevelType w:val="hybridMultilevel"/>
    <w:tmpl w:val="F4C61AF4"/>
    <w:lvl w:ilvl="0" w:tplc="08C81B78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406F8"/>
    <w:multiLevelType w:val="multilevel"/>
    <w:tmpl w:val="F1225C24"/>
    <w:styleLink w:val="Formatvorlage1"/>
    <w:lvl w:ilvl="0">
      <w:start w:val="1"/>
      <w:numFmt w:val="ordinal"/>
      <w:lvlText w:val="%1"/>
      <w:lvlJc w:val="left"/>
      <w:pPr>
        <w:ind w:left="567" w:hanging="56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ordin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567" w:hanging="567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567" w:hanging="567"/>
      </w:pPr>
      <w:rPr>
        <w:rFonts w:hint="default"/>
      </w:rPr>
    </w:lvl>
    <w:lvl w:ilvl="4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20" w15:restartNumberingAfterBreak="0">
    <w:nsid w:val="5D3573EF"/>
    <w:multiLevelType w:val="hybridMultilevel"/>
    <w:tmpl w:val="5F801294"/>
    <w:lvl w:ilvl="0" w:tplc="08C81B78">
      <w:start w:val="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34205A"/>
    <w:multiLevelType w:val="hybridMultilevel"/>
    <w:tmpl w:val="75B66AE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3E3AFC"/>
    <w:multiLevelType w:val="hybridMultilevel"/>
    <w:tmpl w:val="1D70923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7D4B92"/>
    <w:multiLevelType w:val="multilevel"/>
    <w:tmpl w:val="D174DF22"/>
    <w:numStyleLink w:val="FHNWAufzhlung"/>
  </w:abstractNum>
  <w:num w:numId="1" w16cid:durableId="1643584960">
    <w:abstractNumId w:val="16"/>
  </w:num>
  <w:num w:numId="2" w16cid:durableId="1493908279">
    <w:abstractNumId w:val="4"/>
  </w:num>
  <w:num w:numId="3" w16cid:durableId="248975765">
    <w:abstractNumId w:val="3"/>
  </w:num>
  <w:num w:numId="4" w16cid:durableId="1551576536">
    <w:abstractNumId w:val="19"/>
  </w:num>
  <w:num w:numId="5" w16cid:durableId="2089687004">
    <w:abstractNumId w:val="6"/>
  </w:num>
  <w:num w:numId="6" w16cid:durableId="1731155056">
    <w:abstractNumId w:val="23"/>
  </w:num>
  <w:num w:numId="7" w16cid:durableId="402993272">
    <w:abstractNumId w:val="1"/>
  </w:num>
  <w:num w:numId="8" w16cid:durableId="1151099815">
    <w:abstractNumId w:val="14"/>
  </w:num>
  <w:num w:numId="9" w16cid:durableId="2023975134">
    <w:abstractNumId w:val="13"/>
  </w:num>
  <w:num w:numId="10" w16cid:durableId="1443570989">
    <w:abstractNumId w:val="21"/>
  </w:num>
  <w:num w:numId="11" w16cid:durableId="242496209">
    <w:abstractNumId w:val="8"/>
  </w:num>
  <w:num w:numId="12" w16cid:durableId="1278564986">
    <w:abstractNumId w:val="17"/>
  </w:num>
  <w:num w:numId="13" w16cid:durableId="2141922881">
    <w:abstractNumId w:val="7"/>
  </w:num>
  <w:num w:numId="14" w16cid:durableId="1199589095">
    <w:abstractNumId w:val="11"/>
  </w:num>
  <w:num w:numId="15" w16cid:durableId="388917198">
    <w:abstractNumId w:val="0"/>
  </w:num>
  <w:num w:numId="16" w16cid:durableId="1755469526">
    <w:abstractNumId w:val="5"/>
  </w:num>
  <w:num w:numId="17" w16cid:durableId="1106660925">
    <w:abstractNumId w:val="15"/>
  </w:num>
  <w:num w:numId="18" w16cid:durableId="236676922">
    <w:abstractNumId w:val="18"/>
  </w:num>
  <w:num w:numId="19" w16cid:durableId="1501578188">
    <w:abstractNumId w:val="9"/>
  </w:num>
  <w:num w:numId="20" w16cid:durableId="297876267">
    <w:abstractNumId w:val="20"/>
  </w:num>
  <w:num w:numId="21" w16cid:durableId="1769429347">
    <w:abstractNumId w:val="10"/>
  </w:num>
  <w:num w:numId="22" w16cid:durableId="1467579432">
    <w:abstractNumId w:val="2"/>
  </w:num>
  <w:num w:numId="23" w16cid:durableId="897321675">
    <w:abstractNumId w:val="12"/>
  </w:num>
  <w:num w:numId="24" w16cid:durableId="1527668454">
    <w:abstractNumId w:val="2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 w:grammar="clean"/>
  <w:attachedTemplate r:id="rId1"/>
  <w:stylePaneFormatFilter w:val="1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defaultTabStop w:val="89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32A"/>
    <w:rsid w:val="000014AC"/>
    <w:rsid w:val="00003A43"/>
    <w:rsid w:val="000115A3"/>
    <w:rsid w:val="0001415E"/>
    <w:rsid w:val="000210DE"/>
    <w:rsid w:val="00023EB3"/>
    <w:rsid w:val="00030B90"/>
    <w:rsid w:val="000409A0"/>
    <w:rsid w:val="000420F7"/>
    <w:rsid w:val="00045229"/>
    <w:rsid w:val="0005534A"/>
    <w:rsid w:val="000554D8"/>
    <w:rsid w:val="00063D95"/>
    <w:rsid w:val="00063E8F"/>
    <w:rsid w:val="00067B88"/>
    <w:rsid w:val="00071507"/>
    <w:rsid w:val="00074282"/>
    <w:rsid w:val="00084453"/>
    <w:rsid w:val="0008485C"/>
    <w:rsid w:val="000908A3"/>
    <w:rsid w:val="00097964"/>
    <w:rsid w:val="000B33E8"/>
    <w:rsid w:val="000C11ED"/>
    <w:rsid w:val="000C3107"/>
    <w:rsid w:val="000D0B0E"/>
    <w:rsid w:val="000E3111"/>
    <w:rsid w:val="000E374B"/>
    <w:rsid w:val="000F7F62"/>
    <w:rsid w:val="0010041C"/>
    <w:rsid w:val="001005BF"/>
    <w:rsid w:val="00106EAE"/>
    <w:rsid w:val="00106F9C"/>
    <w:rsid w:val="001076B0"/>
    <w:rsid w:val="00111A1F"/>
    <w:rsid w:val="00113008"/>
    <w:rsid w:val="0012018D"/>
    <w:rsid w:val="00122906"/>
    <w:rsid w:val="00125065"/>
    <w:rsid w:val="00125BDB"/>
    <w:rsid w:val="00127B00"/>
    <w:rsid w:val="00135292"/>
    <w:rsid w:val="001418A1"/>
    <w:rsid w:val="00146E89"/>
    <w:rsid w:val="0015033E"/>
    <w:rsid w:val="0015452D"/>
    <w:rsid w:val="00156BA9"/>
    <w:rsid w:val="001600DB"/>
    <w:rsid w:val="00165FBC"/>
    <w:rsid w:val="0016700E"/>
    <w:rsid w:val="001966C6"/>
    <w:rsid w:val="001A2046"/>
    <w:rsid w:val="001A3D25"/>
    <w:rsid w:val="001A4AF7"/>
    <w:rsid w:val="001A7ACB"/>
    <w:rsid w:val="001B169F"/>
    <w:rsid w:val="001B1F8B"/>
    <w:rsid w:val="001B3C00"/>
    <w:rsid w:val="001B4EA4"/>
    <w:rsid w:val="001B55EF"/>
    <w:rsid w:val="001B65DA"/>
    <w:rsid w:val="001B6F72"/>
    <w:rsid w:val="001C1A8B"/>
    <w:rsid w:val="001C3275"/>
    <w:rsid w:val="001C69E8"/>
    <w:rsid w:val="001D03AC"/>
    <w:rsid w:val="001D1FD7"/>
    <w:rsid w:val="001D3084"/>
    <w:rsid w:val="001D716A"/>
    <w:rsid w:val="001E544A"/>
    <w:rsid w:val="001E5902"/>
    <w:rsid w:val="001F0943"/>
    <w:rsid w:val="001F7431"/>
    <w:rsid w:val="00203DDE"/>
    <w:rsid w:val="002051B5"/>
    <w:rsid w:val="00210D91"/>
    <w:rsid w:val="00213675"/>
    <w:rsid w:val="00224163"/>
    <w:rsid w:val="00224FA4"/>
    <w:rsid w:val="00227BAB"/>
    <w:rsid w:val="00230CFD"/>
    <w:rsid w:val="00234E11"/>
    <w:rsid w:val="00236C64"/>
    <w:rsid w:val="0024069E"/>
    <w:rsid w:val="0024107E"/>
    <w:rsid w:val="00247194"/>
    <w:rsid w:val="002529DD"/>
    <w:rsid w:val="0025392B"/>
    <w:rsid w:val="00256E82"/>
    <w:rsid w:val="00257A0C"/>
    <w:rsid w:val="0026205D"/>
    <w:rsid w:val="00264F0C"/>
    <w:rsid w:val="00265810"/>
    <w:rsid w:val="002731BF"/>
    <w:rsid w:val="002738C6"/>
    <w:rsid w:val="002864DD"/>
    <w:rsid w:val="00286BA0"/>
    <w:rsid w:val="00287478"/>
    <w:rsid w:val="00292533"/>
    <w:rsid w:val="0029605A"/>
    <w:rsid w:val="002A014C"/>
    <w:rsid w:val="002B29D1"/>
    <w:rsid w:val="002B50CC"/>
    <w:rsid w:val="002C0B9D"/>
    <w:rsid w:val="002C188B"/>
    <w:rsid w:val="002C3512"/>
    <w:rsid w:val="002D44BF"/>
    <w:rsid w:val="002D4B70"/>
    <w:rsid w:val="002E0389"/>
    <w:rsid w:val="002E2003"/>
    <w:rsid w:val="002E5078"/>
    <w:rsid w:val="002E68CE"/>
    <w:rsid w:val="002F4E60"/>
    <w:rsid w:val="0030535C"/>
    <w:rsid w:val="00306EC7"/>
    <w:rsid w:val="00310F88"/>
    <w:rsid w:val="003113E4"/>
    <w:rsid w:val="003156D9"/>
    <w:rsid w:val="00324A12"/>
    <w:rsid w:val="0032535F"/>
    <w:rsid w:val="00327464"/>
    <w:rsid w:val="0033723A"/>
    <w:rsid w:val="003462D3"/>
    <w:rsid w:val="00351B21"/>
    <w:rsid w:val="00377B5D"/>
    <w:rsid w:val="0038229E"/>
    <w:rsid w:val="003823FF"/>
    <w:rsid w:val="00384D10"/>
    <w:rsid w:val="003879D0"/>
    <w:rsid w:val="00396B7B"/>
    <w:rsid w:val="003A08CA"/>
    <w:rsid w:val="003A7462"/>
    <w:rsid w:val="003B1DF1"/>
    <w:rsid w:val="003B1DF8"/>
    <w:rsid w:val="003B6A0E"/>
    <w:rsid w:val="003C3BDF"/>
    <w:rsid w:val="003C5068"/>
    <w:rsid w:val="003D2400"/>
    <w:rsid w:val="003D2F5F"/>
    <w:rsid w:val="003D6328"/>
    <w:rsid w:val="003E1E4A"/>
    <w:rsid w:val="003F34E3"/>
    <w:rsid w:val="003F5FCD"/>
    <w:rsid w:val="00400860"/>
    <w:rsid w:val="00403DF3"/>
    <w:rsid w:val="00407413"/>
    <w:rsid w:val="00414E62"/>
    <w:rsid w:val="004155E7"/>
    <w:rsid w:val="00415A5D"/>
    <w:rsid w:val="00416A86"/>
    <w:rsid w:val="00424C97"/>
    <w:rsid w:val="00425687"/>
    <w:rsid w:val="00432B11"/>
    <w:rsid w:val="004336A6"/>
    <w:rsid w:val="00433939"/>
    <w:rsid w:val="004402CC"/>
    <w:rsid w:val="004413CC"/>
    <w:rsid w:val="00446551"/>
    <w:rsid w:val="004522A7"/>
    <w:rsid w:val="00460C63"/>
    <w:rsid w:val="00473483"/>
    <w:rsid w:val="00486950"/>
    <w:rsid w:val="0049796D"/>
    <w:rsid w:val="004A01C0"/>
    <w:rsid w:val="004A1392"/>
    <w:rsid w:val="004A269D"/>
    <w:rsid w:val="004A41D8"/>
    <w:rsid w:val="004A5A4B"/>
    <w:rsid w:val="004A5A7F"/>
    <w:rsid w:val="004B104C"/>
    <w:rsid w:val="004B1B4F"/>
    <w:rsid w:val="004B1F17"/>
    <w:rsid w:val="004B29F6"/>
    <w:rsid w:val="004C1F47"/>
    <w:rsid w:val="004D51D3"/>
    <w:rsid w:val="004D6FD5"/>
    <w:rsid w:val="004D728B"/>
    <w:rsid w:val="004E0905"/>
    <w:rsid w:val="004E0C56"/>
    <w:rsid w:val="004E5AA1"/>
    <w:rsid w:val="004E6873"/>
    <w:rsid w:val="004E74B4"/>
    <w:rsid w:val="004F505A"/>
    <w:rsid w:val="004F5AFB"/>
    <w:rsid w:val="004F76D9"/>
    <w:rsid w:val="00504636"/>
    <w:rsid w:val="005064FD"/>
    <w:rsid w:val="00515B29"/>
    <w:rsid w:val="0052045D"/>
    <w:rsid w:val="00521355"/>
    <w:rsid w:val="00525D93"/>
    <w:rsid w:val="005345A6"/>
    <w:rsid w:val="00534B3C"/>
    <w:rsid w:val="00563507"/>
    <w:rsid w:val="00565F3F"/>
    <w:rsid w:val="00567392"/>
    <w:rsid w:val="00572350"/>
    <w:rsid w:val="00572B8F"/>
    <w:rsid w:val="0057705E"/>
    <w:rsid w:val="00581BD4"/>
    <w:rsid w:val="005845AE"/>
    <w:rsid w:val="00585BE1"/>
    <w:rsid w:val="00596126"/>
    <w:rsid w:val="005A4F23"/>
    <w:rsid w:val="005A5E71"/>
    <w:rsid w:val="005B0F4D"/>
    <w:rsid w:val="005C561A"/>
    <w:rsid w:val="005C6486"/>
    <w:rsid w:val="005D0B40"/>
    <w:rsid w:val="005D6BBD"/>
    <w:rsid w:val="005D6E2F"/>
    <w:rsid w:val="005E2D4A"/>
    <w:rsid w:val="005E2EF6"/>
    <w:rsid w:val="005E75C8"/>
    <w:rsid w:val="005F02A5"/>
    <w:rsid w:val="005F5F07"/>
    <w:rsid w:val="005F7495"/>
    <w:rsid w:val="005F7BA6"/>
    <w:rsid w:val="0060475C"/>
    <w:rsid w:val="00607F7C"/>
    <w:rsid w:val="006163C4"/>
    <w:rsid w:val="00616620"/>
    <w:rsid w:val="00616774"/>
    <w:rsid w:val="00620768"/>
    <w:rsid w:val="00624FDD"/>
    <w:rsid w:val="0063084B"/>
    <w:rsid w:val="006402CB"/>
    <w:rsid w:val="00640D41"/>
    <w:rsid w:val="00642E48"/>
    <w:rsid w:val="006444C7"/>
    <w:rsid w:val="006449A4"/>
    <w:rsid w:val="00645C35"/>
    <w:rsid w:val="006562E6"/>
    <w:rsid w:val="00657E07"/>
    <w:rsid w:val="00660F12"/>
    <w:rsid w:val="006614D8"/>
    <w:rsid w:val="006614E3"/>
    <w:rsid w:val="00662E13"/>
    <w:rsid w:val="006742C7"/>
    <w:rsid w:val="00685816"/>
    <w:rsid w:val="006957F9"/>
    <w:rsid w:val="00695D4A"/>
    <w:rsid w:val="00695F6B"/>
    <w:rsid w:val="006A7642"/>
    <w:rsid w:val="006B0359"/>
    <w:rsid w:val="006C00D9"/>
    <w:rsid w:val="006C13C8"/>
    <w:rsid w:val="006C4B47"/>
    <w:rsid w:val="006D02C9"/>
    <w:rsid w:val="006D0871"/>
    <w:rsid w:val="006D1010"/>
    <w:rsid w:val="006D197A"/>
    <w:rsid w:val="006D1DBA"/>
    <w:rsid w:val="006D2205"/>
    <w:rsid w:val="006D475E"/>
    <w:rsid w:val="006D4D06"/>
    <w:rsid w:val="006D5E30"/>
    <w:rsid w:val="006E0D78"/>
    <w:rsid w:val="006E2536"/>
    <w:rsid w:val="006E6E1E"/>
    <w:rsid w:val="006F0A21"/>
    <w:rsid w:val="006F34A0"/>
    <w:rsid w:val="006F4648"/>
    <w:rsid w:val="006F4D85"/>
    <w:rsid w:val="007014AF"/>
    <w:rsid w:val="0070270D"/>
    <w:rsid w:val="00707265"/>
    <w:rsid w:val="007124BA"/>
    <w:rsid w:val="00721A07"/>
    <w:rsid w:val="00722660"/>
    <w:rsid w:val="00724200"/>
    <w:rsid w:val="00725039"/>
    <w:rsid w:val="00730FBD"/>
    <w:rsid w:val="00732FF9"/>
    <w:rsid w:val="007339BB"/>
    <w:rsid w:val="00734CEC"/>
    <w:rsid w:val="00740737"/>
    <w:rsid w:val="007412CF"/>
    <w:rsid w:val="00744333"/>
    <w:rsid w:val="00747223"/>
    <w:rsid w:val="0074736D"/>
    <w:rsid w:val="00750F4E"/>
    <w:rsid w:val="007543A4"/>
    <w:rsid w:val="00757DC1"/>
    <w:rsid w:val="0076378D"/>
    <w:rsid w:val="00770895"/>
    <w:rsid w:val="00773026"/>
    <w:rsid w:val="00780569"/>
    <w:rsid w:val="00782DB6"/>
    <w:rsid w:val="00783F23"/>
    <w:rsid w:val="00783FEF"/>
    <w:rsid w:val="007920D8"/>
    <w:rsid w:val="007925BF"/>
    <w:rsid w:val="00793D9F"/>
    <w:rsid w:val="0079499B"/>
    <w:rsid w:val="00795CD4"/>
    <w:rsid w:val="00796019"/>
    <w:rsid w:val="00797138"/>
    <w:rsid w:val="007A7FC9"/>
    <w:rsid w:val="007B0017"/>
    <w:rsid w:val="007B28C1"/>
    <w:rsid w:val="007C1C5A"/>
    <w:rsid w:val="007C2606"/>
    <w:rsid w:val="007C2CBA"/>
    <w:rsid w:val="007C38A8"/>
    <w:rsid w:val="007C63B3"/>
    <w:rsid w:val="007D0FCF"/>
    <w:rsid w:val="007E332A"/>
    <w:rsid w:val="007E3C24"/>
    <w:rsid w:val="007E49A4"/>
    <w:rsid w:val="007F05CD"/>
    <w:rsid w:val="007F2031"/>
    <w:rsid w:val="007F5391"/>
    <w:rsid w:val="007F747B"/>
    <w:rsid w:val="00801F0B"/>
    <w:rsid w:val="0080262C"/>
    <w:rsid w:val="00810890"/>
    <w:rsid w:val="008179D8"/>
    <w:rsid w:val="00825A61"/>
    <w:rsid w:val="008321DB"/>
    <w:rsid w:val="00833EBA"/>
    <w:rsid w:val="00845094"/>
    <w:rsid w:val="00851784"/>
    <w:rsid w:val="00856240"/>
    <w:rsid w:val="0085703C"/>
    <w:rsid w:val="00863262"/>
    <w:rsid w:val="00863A85"/>
    <w:rsid w:val="00865517"/>
    <w:rsid w:val="008805DD"/>
    <w:rsid w:val="00884BF2"/>
    <w:rsid w:val="00884CF6"/>
    <w:rsid w:val="00886DCE"/>
    <w:rsid w:val="00890BB0"/>
    <w:rsid w:val="008B45CC"/>
    <w:rsid w:val="008B5B3D"/>
    <w:rsid w:val="008B5ECF"/>
    <w:rsid w:val="008C22E6"/>
    <w:rsid w:val="008C275E"/>
    <w:rsid w:val="008C5001"/>
    <w:rsid w:val="008D43ED"/>
    <w:rsid w:val="008D5438"/>
    <w:rsid w:val="008D7AC6"/>
    <w:rsid w:val="008E5A6B"/>
    <w:rsid w:val="008E73D6"/>
    <w:rsid w:val="00900B7C"/>
    <w:rsid w:val="009058F7"/>
    <w:rsid w:val="00906054"/>
    <w:rsid w:val="00906DB2"/>
    <w:rsid w:val="00907919"/>
    <w:rsid w:val="00910622"/>
    <w:rsid w:val="00910ADE"/>
    <w:rsid w:val="00916D2E"/>
    <w:rsid w:val="00920D87"/>
    <w:rsid w:val="009279BA"/>
    <w:rsid w:val="00930319"/>
    <w:rsid w:val="00930364"/>
    <w:rsid w:val="009348D0"/>
    <w:rsid w:val="00937234"/>
    <w:rsid w:val="00943079"/>
    <w:rsid w:val="00943217"/>
    <w:rsid w:val="0095137D"/>
    <w:rsid w:val="009522C1"/>
    <w:rsid w:val="00952BAE"/>
    <w:rsid w:val="00952F27"/>
    <w:rsid w:val="00962FAD"/>
    <w:rsid w:val="00965E0A"/>
    <w:rsid w:val="00967ED9"/>
    <w:rsid w:val="00980617"/>
    <w:rsid w:val="00984F7B"/>
    <w:rsid w:val="00987AE0"/>
    <w:rsid w:val="00990C94"/>
    <w:rsid w:val="00993621"/>
    <w:rsid w:val="009944CC"/>
    <w:rsid w:val="0099798B"/>
    <w:rsid w:val="009A295F"/>
    <w:rsid w:val="009B3BE2"/>
    <w:rsid w:val="009C11F9"/>
    <w:rsid w:val="009D228C"/>
    <w:rsid w:val="009D2573"/>
    <w:rsid w:val="009D60F7"/>
    <w:rsid w:val="009D65FB"/>
    <w:rsid w:val="009E55BD"/>
    <w:rsid w:val="009F1263"/>
    <w:rsid w:val="009F71A9"/>
    <w:rsid w:val="00A01B0E"/>
    <w:rsid w:val="00A05EFF"/>
    <w:rsid w:val="00A113CC"/>
    <w:rsid w:val="00A163CB"/>
    <w:rsid w:val="00A206B7"/>
    <w:rsid w:val="00A33914"/>
    <w:rsid w:val="00A34AA3"/>
    <w:rsid w:val="00A4243E"/>
    <w:rsid w:val="00A43ACF"/>
    <w:rsid w:val="00A43F6C"/>
    <w:rsid w:val="00A46E97"/>
    <w:rsid w:val="00A525F9"/>
    <w:rsid w:val="00A565EF"/>
    <w:rsid w:val="00A5662D"/>
    <w:rsid w:val="00A5737E"/>
    <w:rsid w:val="00A66B2C"/>
    <w:rsid w:val="00A70A8F"/>
    <w:rsid w:val="00A72A8A"/>
    <w:rsid w:val="00A76598"/>
    <w:rsid w:val="00A80E25"/>
    <w:rsid w:val="00AA0414"/>
    <w:rsid w:val="00AB1C5C"/>
    <w:rsid w:val="00AB20F9"/>
    <w:rsid w:val="00AB376A"/>
    <w:rsid w:val="00AC1993"/>
    <w:rsid w:val="00AC1D9F"/>
    <w:rsid w:val="00AC2053"/>
    <w:rsid w:val="00AC2E26"/>
    <w:rsid w:val="00AC4F09"/>
    <w:rsid w:val="00AC76D5"/>
    <w:rsid w:val="00AD0C43"/>
    <w:rsid w:val="00AE01E2"/>
    <w:rsid w:val="00AE26BE"/>
    <w:rsid w:val="00AE7A9A"/>
    <w:rsid w:val="00AF2533"/>
    <w:rsid w:val="00AF35C9"/>
    <w:rsid w:val="00AF40BE"/>
    <w:rsid w:val="00B03FAC"/>
    <w:rsid w:val="00B040F0"/>
    <w:rsid w:val="00B12007"/>
    <w:rsid w:val="00B20FA7"/>
    <w:rsid w:val="00B22B80"/>
    <w:rsid w:val="00B2538B"/>
    <w:rsid w:val="00B253C0"/>
    <w:rsid w:val="00B272D4"/>
    <w:rsid w:val="00B27CBB"/>
    <w:rsid w:val="00B30708"/>
    <w:rsid w:val="00B43CAE"/>
    <w:rsid w:val="00B46091"/>
    <w:rsid w:val="00B534BF"/>
    <w:rsid w:val="00B66771"/>
    <w:rsid w:val="00B73618"/>
    <w:rsid w:val="00B74EA7"/>
    <w:rsid w:val="00B8384E"/>
    <w:rsid w:val="00B83E5D"/>
    <w:rsid w:val="00B858F9"/>
    <w:rsid w:val="00B865F3"/>
    <w:rsid w:val="00B900E6"/>
    <w:rsid w:val="00B91A42"/>
    <w:rsid w:val="00B9731C"/>
    <w:rsid w:val="00B97438"/>
    <w:rsid w:val="00BA0F9B"/>
    <w:rsid w:val="00BA2119"/>
    <w:rsid w:val="00BA6839"/>
    <w:rsid w:val="00BB0684"/>
    <w:rsid w:val="00BB139D"/>
    <w:rsid w:val="00BB1FA3"/>
    <w:rsid w:val="00BB4773"/>
    <w:rsid w:val="00BD7C4F"/>
    <w:rsid w:val="00BF091D"/>
    <w:rsid w:val="00BF4678"/>
    <w:rsid w:val="00BF4F8B"/>
    <w:rsid w:val="00BF5781"/>
    <w:rsid w:val="00BF5B1A"/>
    <w:rsid w:val="00BF68D5"/>
    <w:rsid w:val="00C03A96"/>
    <w:rsid w:val="00C129BB"/>
    <w:rsid w:val="00C1439B"/>
    <w:rsid w:val="00C1768D"/>
    <w:rsid w:val="00C176B9"/>
    <w:rsid w:val="00C24248"/>
    <w:rsid w:val="00C40E21"/>
    <w:rsid w:val="00C41D5B"/>
    <w:rsid w:val="00C457D6"/>
    <w:rsid w:val="00C50216"/>
    <w:rsid w:val="00C54E6F"/>
    <w:rsid w:val="00C55850"/>
    <w:rsid w:val="00C61197"/>
    <w:rsid w:val="00C61E58"/>
    <w:rsid w:val="00C668A0"/>
    <w:rsid w:val="00C6772E"/>
    <w:rsid w:val="00C71FC4"/>
    <w:rsid w:val="00C74BBA"/>
    <w:rsid w:val="00C756D6"/>
    <w:rsid w:val="00C8082E"/>
    <w:rsid w:val="00C8428A"/>
    <w:rsid w:val="00C95B66"/>
    <w:rsid w:val="00CA0CD5"/>
    <w:rsid w:val="00CA3CD5"/>
    <w:rsid w:val="00CA50DE"/>
    <w:rsid w:val="00CB34E0"/>
    <w:rsid w:val="00CB3543"/>
    <w:rsid w:val="00CB751B"/>
    <w:rsid w:val="00CC1DD6"/>
    <w:rsid w:val="00CC6438"/>
    <w:rsid w:val="00CC662E"/>
    <w:rsid w:val="00CC717C"/>
    <w:rsid w:val="00CE2B5E"/>
    <w:rsid w:val="00CE57C2"/>
    <w:rsid w:val="00CE5917"/>
    <w:rsid w:val="00CF0578"/>
    <w:rsid w:val="00CF0AF4"/>
    <w:rsid w:val="00CF5606"/>
    <w:rsid w:val="00CF572C"/>
    <w:rsid w:val="00D027C8"/>
    <w:rsid w:val="00D0309D"/>
    <w:rsid w:val="00D059EB"/>
    <w:rsid w:val="00D144AF"/>
    <w:rsid w:val="00D22C77"/>
    <w:rsid w:val="00D24CCF"/>
    <w:rsid w:val="00D27BA8"/>
    <w:rsid w:val="00D3108D"/>
    <w:rsid w:val="00D317CC"/>
    <w:rsid w:val="00D32807"/>
    <w:rsid w:val="00D34398"/>
    <w:rsid w:val="00D36B2A"/>
    <w:rsid w:val="00D40A08"/>
    <w:rsid w:val="00D4184A"/>
    <w:rsid w:val="00D45454"/>
    <w:rsid w:val="00D47050"/>
    <w:rsid w:val="00D51AC6"/>
    <w:rsid w:val="00D52574"/>
    <w:rsid w:val="00D55931"/>
    <w:rsid w:val="00D60450"/>
    <w:rsid w:val="00D617F0"/>
    <w:rsid w:val="00D63DBA"/>
    <w:rsid w:val="00D64C88"/>
    <w:rsid w:val="00D769FD"/>
    <w:rsid w:val="00D76D3C"/>
    <w:rsid w:val="00D778D9"/>
    <w:rsid w:val="00D84291"/>
    <w:rsid w:val="00D84670"/>
    <w:rsid w:val="00D94EE5"/>
    <w:rsid w:val="00D95D21"/>
    <w:rsid w:val="00D97136"/>
    <w:rsid w:val="00DA0E00"/>
    <w:rsid w:val="00DB444C"/>
    <w:rsid w:val="00DB4832"/>
    <w:rsid w:val="00DD4DDF"/>
    <w:rsid w:val="00DD7A98"/>
    <w:rsid w:val="00DE0571"/>
    <w:rsid w:val="00DE6AA6"/>
    <w:rsid w:val="00DF1BAE"/>
    <w:rsid w:val="00DF4154"/>
    <w:rsid w:val="00DF492C"/>
    <w:rsid w:val="00DF7BFD"/>
    <w:rsid w:val="00E04215"/>
    <w:rsid w:val="00E06453"/>
    <w:rsid w:val="00E1104B"/>
    <w:rsid w:val="00E156AD"/>
    <w:rsid w:val="00E20289"/>
    <w:rsid w:val="00E225F8"/>
    <w:rsid w:val="00E24D30"/>
    <w:rsid w:val="00E26874"/>
    <w:rsid w:val="00E26E3E"/>
    <w:rsid w:val="00E344FC"/>
    <w:rsid w:val="00E346C4"/>
    <w:rsid w:val="00E37255"/>
    <w:rsid w:val="00E40833"/>
    <w:rsid w:val="00E47BD5"/>
    <w:rsid w:val="00E47C52"/>
    <w:rsid w:val="00E53DFE"/>
    <w:rsid w:val="00E54503"/>
    <w:rsid w:val="00E55BB0"/>
    <w:rsid w:val="00E57A1D"/>
    <w:rsid w:val="00E60E0B"/>
    <w:rsid w:val="00E61A65"/>
    <w:rsid w:val="00E61CCE"/>
    <w:rsid w:val="00E620CA"/>
    <w:rsid w:val="00E6437C"/>
    <w:rsid w:val="00E72469"/>
    <w:rsid w:val="00E7330E"/>
    <w:rsid w:val="00E80131"/>
    <w:rsid w:val="00E8188F"/>
    <w:rsid w:val="00E82221"/>
    <w:rsid w:val="00E86DBA"/>
    <w:rsid w:val="00E874BA"/>
    <w:rsid w:val="00E93B7E"/>
    <w:rsid w:val="00E94CEA"/>
    <w:rsid w:val="00EA1BB1"/>
    <w:rsid w:val="00EA1E2E"/>
    <w:rsid w:val="00EC20EF"/>
    <w:rsid w:val="00EC39C5"/>
    <w:rsid w:val="00EC531C"/>
    <w:rsid w:val="00EC5E18"/>
    <w:rsid w:val="00ED02D7"/>
    <w:rsid w:val="00ED076C"/>
    <w:rsid w:val="00ED0D02"/>
    <w:rsid w:val="00ED2B8A"/>
    <w:rsid w:val="00ED4526"/>
    <w:rsid w:val="00ED563E"/>
    <w:rsid w:val="00EE224A"/>
    <w:rsid w:val="00EE2A7C"/>
    <w:rsid w:val="00EE416D"/>
    <w:rsid w:val="00EE7776"/>
    <w:rsid w:val="00F00C9B"/>
    <w:rsid w:val="00F013A1"/>
    <w:rsid w:val="00F069A2"/>
    <w:rsid w:val="00F151CD"/>
    <w:rsid w:val="00F17BA5"/>
    <w:rsid w:val="00F23E4B"/>
    <w:rsid w:val="00F32337"/>
    <w:rsid w:val="00F369AA"/>
    <w:rsid w:val="00F466C4"/>
    <w:rsid w:val="00F521C7"/>
    <w:rsid w:val="00F522D8"/>
    <w:rsid w:val="00F67FA4"/>
    <w:rsid w:val="00F717A3"/>
    <w:rsid w:val="00F73D6D"/>
    <w:rsid w:val="00F80CAB"/>
    <w:rsid w:val="00F86BA7"/>
    <w:rsid w:val="00F90BFB"/>
    <w:rsid w:val="00F917DF"/>
    <w:rsid w:val="00F974F6"/>
    <w:rsid w:val="00FA5BCB"/>
    <w:rsid w:val="00FB45D8"/>
    <w:rsid w:val="00FB5EC5"/>
    <w:rsid w:val="00FC4B05"/>
    <w:rsid w:val="00FC5224"/>
    <w:rsid w:val="00FC5C07"/>
    <w:rsid w:val="00FC7940"/>
    <w:rsid w:val="00FD4999"/>
    <w:rsid w:val="00FE1076"/>
    <w:rsid w:val="00FF60EA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67B9862"/>
  <w15:docId w15:val="{94279A21-EE4C-44C3-BC95-A2D78849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169F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2"/>
    <w:qFormat/>
    <w:rsid w:val="009279BA"/>
    <w:pPr>
      <w:keepNext/>
      <w:keepLines/>
      <w:numPr>
        <w:numId w:val="7"/>
      </w:numPr>
      <w:spacing w:before="480" w:after="120"/>
      <w:ind w:left="720" w:hanging="7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berschrift1"/>
    <w:next w:val="Standard"/>
    <w:link w:val="berschrift2Zchn"/>
    <w:uiPriority w:val="2"/>
    <w:qFormat/>
    <w:rsid w:val="009279BA"/>
    <w:pPr>
      <w:numPr>
        <w:ilvl w:val="1"/>
      </w:numPr>
      <w:spacing w:before="280"/>
      <w:ind w:left="720" w:hanging="720"/>
      <w:outlineLvl w:val="1"/>
    </w:pPr>
    <w:rPr>
      <w:bCs w:val="0"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E5902"/>
    <w:pPr>
      <w:keepNext/>
      <w:keepLines/>
      <w:numPr>
        <w:ilvl w:val="2"/>
        <w:numId w:val="7"/>
      </w:numPr>
      <w:spacing w:before="280" w:after="12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E5902"/>
    <w:pPr>
      <w:keepNext/>
      <w:keepLines/>
      <w:numPr>
        <w:ilvl w:val="3"/>
        <w:numId w:val="7"/>
      </w:numPr>
      <w:spacing w:before="200"/>
      <w:ind w:left="737" w:hanging="737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E5902"/>
    <w:pPr>
      <w:keepNext/>
      <w:keepLines/>
      <w:numPr>
        <w:ilvl w:val="4"/>
        <w:numId w:val="7"/>
      </w:numPr>
      <w:spacing w:before="200"/>
      <w:ind w:left="1009" w:hanging="1009"/>
      <w:outlineLvl w:val="4"/>
    </w:pPr>
    <w:rPr>
      <w:rFonts w:eastAsiaTheme="majorEastAsia" w:cstheme="majorBidi"/>
      <w:b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1E5902"/>
    <w:pPr>
      <w:keepNext/>
      <w:keepLines/>
      <w:numPr>
        <w:ilvl w:val="5"/>
        <w:numId w:val="7"/>
      </w:numPr>
      <w:spacing w:before="200"/>
      <w:ind w:left="1151" w:hanging="1151"/>
      <w:outlineLvl w:val="5"/>
    </w:pPr>
    <w:rPr>
      <w:rFonts w:eastAsiaTheme="majorEastAsia" w:cstheme="majorBidi"/>
      <w:i/>
      <w:color w:val="000000" w:themeColor="text1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9279BA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79BA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79BA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84CF6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4CF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4CF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7659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76598"/>
    <w:rPr>
      <w:rFonts w:ascii="Arial" w:hAnsi="Arial"/>
    </w:rPr>
  </w:style>
  <w:style w:type="paragraph" w:styleId="Fuzeile">
    <w:name w:val="footer"/>
    <w:basedOn w:val="Standard"/>
    <w:link w:val="FuzeileZchn"/>
    <w:unhideWhenUsed/>
    <w:rsid w:val="00146E89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rsid w:val="00146E89"/>
    <w:rPr>
      <w:rFonts w:ascii="Arial" w:hAnsi="Arial"/>
      <w:sz w:val="16"/>
    </w:rPr>
  </w:style>
  <w:style w:type="table" w:styleId="Tabellenraster">
    <w:name w:val="Table Grid"/>
    <w:basedOn w:val="NormaleTabelle"/>
    <w:rsid w:val="0063084B"/>
    <w:pPr>
      <w:keepNext/>
      <w:spacing w:after="0" w:line="280" w:lineRule="atLeast"/>
    </w:pPr>
    <w:rPr>
      <w:rFonts w:ascii="Arial" w:eastAsia="Times New Roman" w:hAnsi="Arial" w:cs="Times New Roman"/>
      <w:szCs w:val="20"/>
      <w:lang w:eastAsia="de-CH"/>
    </w:rPr>
    <w:tblPr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Anrede">
    <w:name w:val="Salutation"/>
    <w:basedOn w:val="Standard"/>
    <w:next w:val="Standard"/>
    <w:link w:val="AnredeZchn"/>
    <w:uiPriority w:val="99"/>
    <w:rsid w:val="00CB751B"/>
    <w:pPr>
      <w:spacing w:after="260"/>
    </w:pPr>
  </w:style>
  <w:style w:type="character" w:customStyle="1" w:styleId="AnredeZchn">
    <w:name w:val="Anrede Zchn"/>
    <w:basedOn w:val="Absatz-Standardschriftart"/>
    <w:link w:val="Anrede"/>
    <w:uiPriority w:val="99"/>
    <w:rsid w:val="00CB751B"/>
    <w:rPr>
      <w:rFonts w:ascii="Arial" w:hAnsi="Arial"/>
    </w:rPr>
  </w:style>
  <w:style w:type="paragraph" w:styleId="Unterschrift">
    <w:name w:val="Signature"/>
    <w:basedOn w:val="Standard"/>
    <w:link w:val="UnterschriftZchn"/>
    <w:uiPriority w:val="99"/>
    <w:rsid w:val="00EC531C"/>
    <w:pPr>
      <w:spacing w:after="520"/>
      <w:contextualSpacing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EC531C"/>
    <w:rPr>
      <w:rFonts w:ascii="Arial" w:hAnsi="Arial"/>
    </w:rPr>
  </w:style>
  <w:style w:type="paragraph" w:styleId="Datum">
    <w:name w:val="Date"/>
    <w:basedOn w:val="Standard"/>
    <w:next w:val="Standard"/>
    <w:link w:val="DatumZchn"/>
    <w:uiPriority w:val="99"/>
    <w:rsid w:val="001D03AC"/>
    <w:pPr>
      <w:spacing w:before="1480" w:after="780"/>
    </w:pPr>
  </w:style>
  <w:style w:type="character" w:customStyle="1" w:styleId="DatumZchn">
    <w:name w:val="Datum Zchn"/>
    <w:basedOn w:val="Absatz-Standardschriftart"/>
    <w:link w:val="Datum"/>
    <w:uiPriority w:val="99"/>
    <w:rsid w:val="001D03AC"/>
    <w:rPr>
      <w:rFonts w:ascii="Arial" w:hAnsi="Arial"/>
    </w:rPr>
  </w:style>
  <w:style w:type="paragraph" w:styleId="Gruformel">
    <w:name w:val="Closing"/>
    <w:basedOn w:val="Standard"/>
    <w:link w:val="GruformelZchn"/>
    <w:uiPriority w:val="99"/>
    <w:rsid w:val="00CB751B"/>
    <w:pPr>
      <w:spacing w:before="520" w:after="780"/>
      <w:contextualSpacing/>
    </w:pPr>
  </w:style>
  <w:style w:type="character" w:customStyle="1" w:styleId="GruformelZchn">
    <w:name w:val="Grußformel Zchn"/>
    <w:basedOn w:val="Absatz-Standardschriftart"/>
    <w:link w:val="Gruformel"/>
    <w:uiPriority w:val="99"/>
    <w:rsid w:val="00CB751B"/>
    <w:rPr>
      <w:rFonts w:ascii="Arial" w:hAnsi="Arial"/>
    </w:rPr>
  </w:style>
  <w:style w:type="paragraph" w:styleId="Titel">
    <w:name w:val="Title"/>
    <w:basedOn w:val="Standard"/>
    <w:next w:val="Standard"/>
    <w:link w:val="TitelZchn"/>
    <w:uiPriority w:val="10"/>
    <w:rsid w:val="008D7AC6"/>
    <w:pPr>
      <w:framePr w:w="9072" w:wrap="around" w:vAnchor="text" w:hAnchor="text" w:y="1"/>
      <w:spacing w:before="3060" w:after="260"/>
      <w:contextualSpacing/>
    </w:pPr>
    <w:rPr>
      <w:rFonts w:eastAsiaTheme="majorEastAsia" w:cstheme="majorBidi"/>
      <w:b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D7AC6"/>
    <w:rPr>
      <w:rFonts w:ascii="Arial" w:eastAsiaTheme="majorEastAsia" w:hAnsi="Arial" w:cstheme="majorBidi"/>
      <w:b/>
      <w:szCs w:val="52"/>
    </w:rPr>
  </w:style>
  <w:style w:type="paragraph" w:styleId="Listenabsatz">
    <w:name w:val="List Paragraph"/>
    <w:basedOn w:val="Standard"/>
    <w:uiPriority w:val="34"/>
    <w:rsid w:val="00CB751B"/>
    <w:pPr>
      <w:numPr>
        <w:numId w:val="1"/>
      </w:numPr>
      <w:ind w:left="227" w:hanging="227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952F27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52F27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339BB"/>
    <w:rPr>
      <w:sz w:val="22"/>
      <w:vertAlign w:val="superscript"/>
    </w:rPr>
  </w:style>
  <w:style w:type="paragraph" w:styleId="Aufzhlungszeichen">
    <w:name w:val="List Bullet"/>
    <w:basedOn w:val="Standard"/>
    <w:uiPriority w:val="99"/>
    <w:qFormat/>
    <w:rsid w:val="00446551"/>
    <w:pPr>
      <w:numPr>
        <w:numId w:val="6"/>
      </w:numPr>
      <w:contextualSpacing/>
    </w:pPr>
  </w:style>
  <w:style w:type="paragraph" w:styleId="Aufzhlungszeichen2">
    <w:name w:val="List Bullet 2"/>
    <w:basedOn w:val="Standard"/>
    <w:uiPriority w:val="99"/>
    <w:rsid w:val="00446551"/>
    <w:pPr>
      <w:numPr>
        <w:ilvl w:val="1"/>
        <w:numId w:val="6"/>
      </w:numPr>
      <w:tabs>
        <w:tab w:val="left" w:pos="1134"/>
      </w:tabs>
      <w:contextualSpacing/>
    </w:pPr>
  </w:style>
  <w:style w:type="paragraph" w:styleId="Aufzhlungszeichen3">
    <w:name w:val="List Bullet 3"/>
    <w:basedOn w:val="Standard"/>
    <w:uiPriority w:val="99"/>
    <w:rsid w:val="00446551"/>
    <w:pPr>
      <w:numPr>
        <w:ilvl w:val="2"/>
        <w:numId w:val="6"/>
      </w:numPr>
      <w:contextualSpacing/>
    </w:pPr>
  </w:style>
  <w:style w:type="numbering" w:customStyle="1" w:styleId="FHNWAufzhlung">
    <w:name w:val="FHNW Aufzählung"/>
    <w:uiPriority w:val="99"/>
    <w:rsid w:val="00446551"/>
    <w:pPr>
      <w:numPr>
        <w:numId w:val="2"/>
      </w:numPr>
    </w:pPr>
  </w:style>
  <w:style w:type="paragraph" w:styleId="Aufzhlungszeichen4">
    <w:name w:val="List Bullet 4"/>
    <w:basedOn w:val="Standard"/>
    <w:uiPriority w:val="99"/>
    <w:unhideWhenUsed/>
    <w:rsid w:val="00446551"/>
    <w:pPr>
      <w:numPr>
        <w:ilvl w:val="3"/>
        <w:numId w:val="6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446551"/>
    <w:pPr>
      <w:numPr>
        <w:ilvl w:val="4"/>
        <w:numId w:val="6"/>
      </w:numPr>
      <w:tabs>
        <w:tab w:val="clear" w:pos="3402"/>
        <w:tab w:val="num" w:pos="360"/>
      </w:tabs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2"/>
    <w:rsid w:val="009D60F7"/>
    <w:rPr>
      <w:rFonts w:ascii="Arial" w:eastAsiaTheme="majorEastAsia" w:hAnsi="Arial" w:cstheme="majorBidi"/>
      <w:b/>
      <w:bCs/>
      <w:sz w:val="28"/>
      <w:szCs w:val="28"/>
    </w:rPr>
  </w:style>
  <w:style w:type="numbering" w:customStyle="1" w:styleId="FormatvorlageNummerierteListeLinks063cmHngend063cm">
    <w:name w:val="Formatvorlage Nummerierte Liste Links:  0.63 cm Hängend:  0.63 cm"/>
    <w:basedOn w:val="KeineListe"/>
    <w:rsid w:val="00E47C52"/>
    <w:pPr>
      <w:numPr>
        <w:numId w:val="3"/>
      </w:numPr>
    </w:pPr>
  </w:style>
  <w:style w:type="numbering" w:customStyle="1" w:styleId="Formatvorlage1">
    <w:name w:val="Formatvorlage1"/>
    <w:uiPriority w:val="99"/>
    <w:rsid w:val="002B50CC"/>
    <w:pPr>
      <w:numPr>
        <w:numId w:val="4"/>
      </w:numPr>
    </w:pPr>
  </w:style>
  <w:style w:type="character" w:styleId="Fett">
    <w:name w:val="Strong"/>
    <w:basedOn w:val="Absatz-Standardschriftart"/>
    <w:uiPriority w:val="22"/>
    <w:rsid w:val="00657E07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9D60F7"/>
    <w:rPr>
      <w:rFonts w:ascii="Arial" w:eastAsiaTheme="majorEastAsia" w:hAnsi="Arial" w:cstheme="majorBidi"/>
      <w:b/>
      <w:szCs w:val="26"/>
    </w:rPr>
  </w:style>
  <w:style w:type="paragraph" w:customStyle="1" w:styleId="function">
    <w:name w:val="function"/>
    <w:basedOn w:val="Standard"/>
    <w:rsid w:val="00EC39C5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de-CH"/>
    </w:rPr>
  </w:style>
  <w:style w:type="paragraph" w:customStyle="1" w:styleId="footerdetails">
    <w:name w:val="footerdetails"/>
    <w:basedOn w:val="Standard"/>
    <w:rsid w:val="00146E89"/>
    <w:rPr>
      <w:sz w:val="16"/>
    </w:rPr>
  </w:style>
  <w:style w:type="paragraph" w:styleId="StandardWeb">
    <w:name w:val="Normal (Web)"/>
    <w:basedOn w:val="Standard"/>
    <w:uiPriority w:val="99"/>
    <w:semiHidden/>
    <w:unhideWhenUsed/>
    <w:rsid w:val="00801F0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de-CH"/>
    </w:rPr>
  </w:style>
  <w:style w:type="paragraph" w:customStyle="1" w:styleId="titel0">
    <w:name w:val="titel"/>
    <w:basedOn w:val="Standard"/>
    <w:rsid w:val="00B2538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de-CH"/>
    </w:rPr>
  </w:style>
  <w:style w:type="paragraph" w:customStyle="1" w:styleId="seitentitel">
    <w:name w:val="seitentitel"/>
    <w:basedOn w:val="Standard"/>
    <w:link w:val="seitentitelZchn"/>
    <w:rsid w:val="00863A85"/>
    <w:pPr>
      <w:tabs>
        <w:tab w:val="left" w:pos="1276"/>
      </w:tabs>
    </w:pPr>
    <w:rPr>
      <w:b/>
      <w:sz w:val="40"/>
    </w:rPr>
  </w:style>
  <w:style w:type="paragraph" w:customStyle="1" w:styleId="TraktandumThema">
    <w:name w:val="Traktandum/Thema"/>
    <w:basedOn w:val="Standard"/>
    <w:link w:val="TraktandumThemaZchn"/>
    <w:rsid w:val="00616620"/>
    <w:pPr>
      <w:spacing w:after="260"/>
    </w:pPr>
  </w:style>
  <w:style w:type="character" w:customStyle="1" w:styleId="seitentitelZchn">
    <w:name w:val="seitentitel Zchn"/>
    <w:basedOn w:val="Absatz-Standardschriftart"/>
    <w:link w:val="seitentitel"/>
    <w:rsid w:val="00863A85"/>
    <w:rPr>
      <w:rFonts w:ascii="Arial" w:hAnsi="Arial"/>
      <w:b/>
      <w:sz w:val="40"/>
    </w:rPr>
  </w:style>
  <w:style w:type="paragraph" w:customStyle="1" w:styleId="traktandenliste">
    <w:name w:val="traktandenliste"/>
    <w:basedOn w:val="TraktandumThema"/>
    <w:link w:val="traktandenlisteZchn"/>
    <w:rsid w:val="00616620"/>
    <w:pPr>
      <w:numPr>
        <w:numId w:val="5"/>
      </w:numPr>
    </w:pPr>
  </w:style>
  <w:style w:type="character" w:customStyle="1" w:styleId="TraktandumThemaZchn">
    <w:name w:val="Traktandum/Thema Zchn"/>
    <w:basedOn w:val="Absatz-Standardschriftart"/>
    <w:link w:val="TraktandumThema"/>
    <w:rsid w:val="00616620"/>
    <w:rPr>
      <w:rFonts w:ascii="Arial" w:hAnsi="Arial"/>
    </w:rPr>
  </w:style>
  <w:style w:type="character" w:customStyle="1" w:styleId="traktandenlisteZchn">
    <w:name w:val="traktandenliste Zchn"/>
    <w:basedOn w:val="TraktandumThemaZchn"/>
    <w:link w:val="traktandenliste"/>
    <w:rsid w:val="00616620"/>
    <w:rPr>
      <w:rFonts w:ascii="Arial" w:hAnsi="Arial"/>
    </w:rPr>
  </w:style>
  <w:style w:type="paragraph" w:styleId="Untertitel">
    <w:name w:val="Subtitle"/>
    <w:basedOn w:val="Standard"/>
    <w:next w:val="Standard"/>
    <w:link w:val="UntertitelZchn"/>
    <w:uiPriority w:val="11"/>
    <w:rsid w:val="00CA3CD5"/>
    <w:pPr>
      <w:numPr>
        <w:ilvl w:val="1"/>
      </w:numPr>
      <w:contextualSpacing/>
    </w:pPr>
    <w:rPr>
      <w:rFonts w:eastAsiaTheme="majorEastAsia" w:cstheme="majorBidi"/>
      <w:iCs/>
      <w:spacing w:val="15"/>
      <w:kern w:val="28"/>
      <w:sz w:val="28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A3CD5"/>
    <w:rPr>
      <w:rFonts w:ascii="Arial" w:eastAsiaTheme="majorEastAsia" w:hAnsi="Arial" w:cstheme="majorBidi"/>
      <w:iCs/>
      <w:spacing w:val="15"/>
      <w:kern w:val="28"/>
      <w:sz w:val="28"/>
      <w:szCs w:val="24"/>
    </w:rPr>
  </w:style>
  <w:style w:type="paragraph" w:customStyle="1" w:styleId="untertitel0">
    <w:name w:val="untertitel"/>
    <w:basedOn w:val="Untertitel"/>
    <w:link w:val="untertitelZchn0"/>
    <w:rsid w:val="00863A85"/>
    <w:rPr>
      <w:sz w:val="40"/>
    </w:rPr>
  </w:style>
  <w:style w:type="character" w:customStyle="1" w:styleId="untertitelZchn0">
    <w:name w:val="untertitel Zchn"/>
    <w:basedOn w:val="UntertitelZchn"/>
    <w:link w:val="untertitel0"/>
    <w:rsid w:val="00863A85"/>
    <w:rPr>
      <w:rFonts w:ascii="Arial" w:eastAsiaTheme="majorEastAsia" w:hAnsi="Arial" w:cstheme="majorBidi"/>
      <w:iCs/>
      <w:spacing w:val="15"/>
      <w:kern w:val="28"/>
      <w:sz w:val="40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E5902"/>
    <w:rPr>
      <w:rFonts w:ascii="Arial" w:eastAsiaTheme="majorEastAsia" w:hAnsi="Arial" w:cstheme="majorBidi"/>
      <w:b/>
      <w:color w:val="000000" w:themeColor="text1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E5902"/>
    <w:rPr>
      <w:rFonts w:ascii="Arial" w:eastAsiaTheme="majorEastAsia" w:hAnsi="Arial" w:cstheme="majorBidi"/>
      <w:b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E5902"/>
    <w:rPr>
      <w:rFonts w:ascii="Arial" w:eastAsiaTheme="majorEastAsia" w:hAnsi="Arial" w:cstheme="majorBidi"/>
      <w:b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1E5902"/>
    <w:rPr>
      <w:rFonts w:ascii="Arial" w:eastAsiaTheme="majorEastAsia" w:hAnsi="Arial" w:cstheme="majorBidi"/>
      <w:i/>
      <w:color w:val="000000" w:themeColor="text1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9279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79B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79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erschrift1ohneNummerierung">
    <w:name w:val="Überschrift 1 (ohne Nummerierung)"/>
    <w:basedOn w:val="berschrift1"/>
    <w:uiPriority w:val="2"/>
    <w:qFormat/>
    <w:rsid w:val="009D60F7"/>
    <w:pPr>
      <w:numPr>
        <w:numId w:val="0"/>
      </w:numPr>
    </w:pPr>
  </w:style>
  <w:style w:type="paragraph" w:customStyle="1" w:styleId="berschrift2ohneNummerierung">
    <w:name w:val="Überschrift 2 (ohne Nummerierung)"/>
    <w:basedOn w:val="berschrift2"/>
    <w:uiPriority w:val="2"/>
    <w:qFormat/>
    <w:rsid w:val="009D60F7"/>
    <w:pPr>
      <w:numPr>
        <w:ilvl w:val="0"/>
        <w:numId w:val="0"/>
      </w:numPr>
    </w:pPr>
  </w:style>
  <w:style w:type="character" w:styleId="Hyperlink">
    <w:name w:val="Hyperlink"/>
    <w:basedOn w:val="Absatz-Standardschriftart"/>
    <w:uiPriority w:val="99"/>
    <w:unhideWhenUsed/>
    <w:rsid w:val="00F917D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17DF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E26BE"/>
    <w:pPr>
      <w:spacing w:after="0" w:line="240" w:lineRule="auto"/>
    </w:pPr>
    <w:rPr>
      <w:rFonts w:ascii="Arial" w:hAnsi="Arial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E26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E26B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E26B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E26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E26BE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praxisplattform.hsa@fhnw.ch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vinIglesias\OneDrive%20-%20officeatwork%20AG\Desktop\Projects%202021\fhnw.ch\Vorlagen\FHNW_Briefvorlage_A4_mit_Logo_d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545A24D22543498D375BC2A65F53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C27073-E5DC-4B3B-8DDD-73B7F1DD98FF}"/>
      </w:docPartPr>
      <w:docPartBody>
        <w:p w:rsidR="009A3A74" w:rsidRDefault="00E46107" w:rsidP="00E46107">
          <w:pPr>
            <w:pStyle w:val="C1545A24D22543498D375BC2A65F534F"/>
          </w:pPr>
          <w:r w:rsidRPr="00582BC0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1B1D93C632004F6EBF9A56E23254BB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3397F5-2DD1-4A8D-BA16-226920A32CCF}"/>
      </w:docPartPr>
      <w:docPartBody>
        <w:p w:rsidR="00EB4237" w:rsidRDefault="00EB4237">
          <w:r w:rsidRPr="0017214E">
            <w:rPr>
              <w:rStyle w:val="Platzhaltertext"/>
            </w:rPr>
            <w:t>​</w:t>
          </w:r>
        </w:p>
      </w:docPartBody>
    </w:docPart>
    <w:docPart>
      <w:docPartPr>
        <w:name w:val="9CEF4F45435C4BBA99F3F873F86C86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45E3AA-7971-41A9-AF5D-F9BF0BA58BE6}"/>
      </w:docPartPr>
      <w:docPartBody>
        <w:p w:rsidR="00EB4237" w:rsidRDefault="00EB4237">
          <w:r w:rsidRPr="0017214E">
            <w:rPr>
              <w:rStyle w:val="Platzhaltertext"/>
            </w:rPr>
            <w:t>​</w:t>
          </w:r>
        </w:p>
      </w:docPartBody>
    </w:docPart>
    <w:docPart>
      <w:docPartPr>
        <w:name w:val="1C3F7AFA03054E1C86384F1275C9E7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69B809-86AC-4F02-A059-A57423EBF7B9}"/>
      </w:docPartPr>
      <w:docPartBody>
        <w:p w:rsidR="00EB4237" w:rsidRDefault="00EB4237">
          <w:r w:rsidRPr="0017214E">
            <w:rPr>
              <w:rStyle w:val="Platzhaltertext"/>
            </w:rPr>
            <w:t>​</w:t>
          </w:r>
        </w:p>
      </w:docPartBody>
    </w:docPart>
    <w:docPart>
      <w:docPartPr>
        <w:name w:val="64162013408F47999410F196C48895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FF355E-D635-4764-BE46-D4323E11EDC3}"/>
      </w:docPartPr>
      <w:docPartBody>
        <w:p w:rsidR="00EB4237" w:rsidRDefault="00EB4237" w:rsidP="00EB4237">
          <w:pPr>
            <w:pStyle w:val="64162013408F47999410F196C48895DD"/>
          </w:pPr>
          <w:r w:rsidRPr="00582BC0">
            <w:rPr>
              <w:rStyle w:val="Platzhalt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BDC"/>
    <w:rsid w:val="00010259"/>
    <w:rsid w:val="00014280"/>
    <w:rsid w:val="000234C0"/>
    <w:rsid w:val="000333A3"/>
    <w:rsid w:val="00046D9A"/>
    <w:rsid w:val="00113008"/>
    <w:rsid w:val="001320FC"/>
    <w:rsid w:val="00155E2A"/>
    <w:rsid w:val="001E34F7"/>
    <w:rsid w:val="001F0F78"/>
    <w:rsid w:val="00234E11"/>
    <w:rsid w:val="00296220"/>
    <w:rsid w:val="002C20DE"/>
    <w:rsid w:val="002F698D"/>
    <w:rsid w:val="00302E8E"/>
    <w:rsid w:val="00315789"/>
    <w:rsid w:val="00330518"/>
    <w:rsid w:val="00384CE8"/>
    <w:rsid w:val="00394CBF"/>
    <w:rsid w:val="003C5068"/>
    <w:rsid w:val="0043214F"/>
    <w:rsid w:val="004351F3"/>
    <w:rsid w:val="00454B1D"/>
    <w:rsid w:val="00455B05"/>
    <w:rsid w:val="0050371B"/>
    <w:rsid w:val="005939AC"/>
    <w:rsid w:val="005B231E"/>
    <w:rsid w:val="005B73B0"/>
    <w:rsid w:val="005D336F"/>
    <w:rsid w:val="005D6BBD"/>
    <w:rsid w:val="00630BDC"/>
    <w:rsid w:val="006A4B76"/>
    <w:rsid w:val="006E4ACA"/>
    <w:rsid w:val="006F6104"/>
    <w:rsid w:val="00757B41"/>
    <w:rsid w:val="0076378D"/>
    <w:rsid w:val="0079499B"/>
    <w:rsid w:val="00796019"/>
    <w:rsid w:val="007A46BC"/>
    <w:rsid w:val="0082412E"/>
    <w:rsid w:val="00853DCF"/>
    <w:rsid w:val="00874B25"/>
    <w:rsid w:val="008C1201"/>
    <w:rsid w:val="008C18EE"/>
    <w:rsid w:val="00907A41"/>
    <w:rsid w:val="00923CDA"/>
    <w:rsid w:val="009306A0"/>
    <w:rsid w:val="0094724B"/>
    <w:rsid w:val="009A3A74"/>
    <w:rsid w:val="009B6AD1"/>
    <w:rsid w:val="009D4615"/>
    <w:rsid w:val="009E5580"/>
    <w:rsid w:val="00A118B4"/>
    <w:rsid w:val="00A323D7"/>
    <w:rsid w:val="00A42571"/>
    <w:rsid w:val="00A605F7"/>
    <w:rsid w:val="00AA72A5"/>
    <w:rsid w:val="00B900E6"/>
    <w:rsid w:val="00B95F1A"/>
    <w:rsid w:val="00BD3EAA"/>
    <w:rsid w:val="00BF5C7B"/>
    <w:rsid w:val="00C03A7D"/>
    <w:rsid w:val="00C13816"/>
    <w:rsid w:val="00C61197"/>
    <w:rsid w:val="00C6558D"/>
    <w:rsid w:val="00CB3F46"/>
    <w:rsid w:val="00CB6E52"/>
    <w:rsid w:val="00D17726"/>
    <w:rsid w:val="00D317CC"/>
    <w:rsid w:val="00D6329B"/>
    <w:rsid w:val="00E40833"/>
    <w:rsid w:val="00E46107"/>
    <w:rsid w:val="00E762E8"/>
    <w:rsid w:val="00EA3201"/>
    <w:rsid w:val="00EB4237"/>
    <w:rsid w:val="00EF5127"/>
    <w:rsid w:val="00F21A95"/>
    <w:rsid w:val="00F615CC"/>
    <w:rsid w:val="00FA3D4D"/>
    <w:rsid w:val="00FD4999"/>
    <w:rsid w:val="00FD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B4237"/>
    <w:rPr>
      <w:color w:val="808080"/>
    </w:rPr>
  </w:style>
  <w:style w:type="paragraph" w:customStyle="1" w:styleId="C1545A24D22543498D375BC2A65F534F">
    <w:name w:val="C1545A24D22543498D375BC2A65F534F"/>
    <w:rsid w:val="00E46107"/>
  </w:style>
  <w:style w:type="paragraph" w:customStyle="1" w:styleId="64162013408F47999410F196C48895DD">
    <w:name w:val="64162013408F47999410F196C48895DD"/>
    <w:rsid w:val="00EB423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5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  <wetp:taskpane dockstate="right" visibility="0" width="438" row="4">
    <wetp:webextensionref xmlns:r="http://schemas.openxmlformats.org/officeDocument/2006/relationships" r:id="rId2"/>
  </wetp:taskpane>
  <wetp:taskpane dockstate="right" visibility="0" width="350" row="4">
    <wetp:webextensionref xmlns:r="http://schemas.openxmlformats.org/officeDocument/2006/relationships" r:id="rId3"/>
  </wetp:taskpane>
</wetp:taskpanes>
</file>

<file path=word/webextensions/webextension1.xml><?xml version="1.0" encoding="utf-8"?>
<we:webextension xmlns:we="http://schemas.microsoft.com/office/webextensions/webextension/2010/11" id="{7FA09F69-C8AB-4739-8701-C0363717FFA5}">
  <we:reference id="444c804e-8891-41f9-b246-f6dac759fca9" version="3.1.0.0" store="EXCatalog" storeType="EXCatalog"/>
  <we:alternateReferences>
    <we:reference id="WA104380518" version="3.1.0.0" store="en-US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3BC53E2C-63C0-440E-AACE-F510AA6E858C}">
  <we:reference id="e765dd0b-6697-44aa-9025-1ce65686c598" version="3.1.0.0" store="EXCatalog" storeType="EXCatalog"/>
  <we:alternateReferences>
    <we:reference id="WA104380519" version="3.1.0.0" store="en-US" storeType="OMEX"/>
  </we:alternateReferences>
  <we:properties>
    <we:property name="Office.AutoShowTaskpaneWithDocument" value="true"/>
  </we:properties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8E8E528C-CDED-4C33-BA2F-CE7B3FC6978D}">
  <we:reference id="ea375709-5511-4a7d-9ad9-0150d03e7fbe" version="3.1.0.0" store="EXCatalog" storeType="EXCatalog"/>
  <we:alternateReferences>
    <we:reference id="WA104380602" version="3.1.0.0" store="de-CH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8D67F68240F34E86E6E79B90DC1545" ma:contentTypeVersion="11" ma:contentTypeDescription="Ein neues Dokument erstellen." ma:contentTypeScope="" ma:versionID="f4f76c0b41060d054c72fb83b4973bbb">
  <xsd:schema xmlns:xsd="http://www.w3.org/2001/XMLSchema" xmlns:xs="http://www.w3.org/2001/XMLSchema" xmlns:p="http://schemas.microsoft.com/office/2006/metadata/properties" xmlns:ns2="df67d06c-e702-4130-9e57-acbec383d899" xmlns:ns3="332b3943-83b7-4f11-ae4d-0fc578e1a13a" targetNamespace="http://schemas.microsoft.com/office/2006/metadata/properties" ma:root="true" ma:fieldsID="6d52c9029f1927433e4e7ac22e86b5c5" ns2:_="" ns3:_="">
    <xsd:import namespace="df67d06c-e702-4130-9e57-acbec383d899"/>
    <xsd:import namespace="332b3943-83b7-4f11-ae4d-0fc578e1a1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7d06c-e702-4130-9e57-acbec383d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7873907d-d049-4c15-acb6-7b8f2d6d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3943-83b7-4f11-ae4d-0fc578e1a13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7398e9e-1c56-4ae1-9d11-f5ed3d0f807d}" ma:internalName="TaxCatchAll" ma:showField="CatchAllData" ma:web="332b3943-83b7-4f11-ae4d-0fc578e1a1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designSettings xmlns="http://schema.officeatwork365.com/2015/designSettings">
  <settings>officeatworkDocumentPart: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</settings>
</designSetting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332b3943-83b7-4f11-ae4d-0fc578e1a13a" xsi:nil="true"/>
    <lcf76f155ced4ddcb4097134ff3c332f xmlns="df67d06c-e702-4130-9e57-acbec383d899">
      <Terms xmlns="http://schemas.microsoft.com/office/infopath/2007/PartnerControls"/>
    </lcf76f155ced4ddcb4097134ff3c332f>
  </documentManagement>
</p:properties>
</file>

<file path=customXml/item5.xml><?xml version="1.0" encoding="utf-8"?>
<dataConnections xmlns="http://schema.officeatwork365.com/2015/dataConnections">
  <definitions>officeatworkDocumentPart: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</definitions>
</dataConnection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evaluation xmlns="http://schema.officeatwork365.com/2015/evaluation">
  <parameters>officeatworkDocumentPart: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</parameters>
</evaluation>
</file>

<file path=customXml/item8.xml><?xml version="1.0" encoding="utf-8"?>
<documentPropertyPlaceholders xmlns="http://schema.officeatwork.com/2022/documentPropertyPlaceholders">
  <placeholders>officeatworkDocumentPart:U2FsdGVkX1+wBAXR57+ZIu2GXmH5l9ScMIJIC4eFyRsjDOhEJEoqglHZWPOKJvQUois+Km61f399FrAHmcYjz4mEswBpwtsM+6enD9C229GSivF/RIhe1SS7oj/GKfzrBNiV5MOhl26lVu7juj6bLXSY1V7bzjq729Oeb73ukT9zVI/pX4iNznZZUF6c4NGOrZENE6YX7Z0VOEAQSLV66kMD6gxFFL9EBurzb3P8J+3TMOBAcMFlKHvV/GY+CxrTZ3KvnHcPEbsTpaTtI9lvZZC2LfRf4f0SUUqkJRodUKE=</placeholders>
</documentPropertyPlaceholders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templateReference xmlns="http://schema.officeatwork.com/2022/templateReference">
  <reference>officeatworkDocumentPart: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</reference>
</templateReference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A335D7-97A7-415F-BA9A-2390FBB95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67d06c-e702-4130-9e57-acbec383d899"/>
    <ds:schemaRef ds:uri="332b3943-83b7-4f11-ae4d-0fc578e1a1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B403AD-A8EB-4FB0-963D-E3A8FC9F3D01}">
  <ds:schemaRefs>
    <ds:schemaRef ds:uri="http://schema.officeatwork365.com/2015/designSettings"/>
  </ds:schemaRefs>
</ds:datastoreItem>
</file>

<file path=customXml/itemProps4.xml><?xml version="1.0" encoding="utf-8"?>
<ds:datastoreItem xmlns:ds="http://schemas.openxmlformats.org/officeDocument/2006/customXml" ds:itemID="{1F6B0FBB-D13E-4918-976D-793DDDB207D9}">
  <ds:schemaRefs>
    <ds:schemaRef ds:uri="http://schemas.microsoft.com/office/2006/metadata/properties"/>
    <ds:schemaRef ds:uri="http://schemas.microsoft.com/office/infopath/2007/PartnerControls"/>
    <ds:schemaRef ds:uri="332b3943-83b7-4f11-ae4d-0fc578e1a13a"/>
    <ds:schemaRef ds:uri="df67d06c-e702-4130-9e57-acbec383d899"/>
  </ds:schemaRefs>
</ds:datastoreItem>
</file>

<file path=customXml/itemProps5.xml><?xml version="1.0" encoding="utf-8"?>
<ds:datastoreItem xmlns:ds="http://schemas.openxmlformats.org/officeDocument/2006/customXml" ds:itemID="{7943DFD1-52EE-4101-AAA7-ABB77B215C32}">
  <ds:schemaRefs>
    <ds:schemaRef ds:uri="http://schema.officeatwork365.com/2015/dataConnections"/>
  </ds:schemaRefs>
</ds:datastoreItem>
</file>

<file path=customXml/itemProps6.xml><?xml version="1.0" encoding="utf-8"?>
<ds:datastoreItem xmlns:ds="http://schemas.openxmlformats.org/officeDocument/2006/customXml" ds:itemID="{9462FD11-357C-4B6A-9715-4D41433E767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8AC1EE6-1FDB-41E2-AB14-3BB91875C590}">
  <ds:schemaRefs>
    <ds:schemaRef ds:uri="http://schema.officeatwork365.com/2015/evaluation"/>
  </ds:schemaRefs>
</ds:datastoreItem>
</file>

<file path=customXml/itemProps8.xml><?xml version="1.0" encoding="utf-8"?>
<ds:datastoreItem xmlns:ds="http://schemas.openxmlformats.org/officeDocument/2006/customXml" ds:itemID="{9335BBB9-1895-44FE-8EEE-56D240CB0C90}">
  <ds:schemaRefs>
    <ds:schemaRef ds:uri="http://schema.officeatwork.com/2022/documentPropertyPlaceholders"/>
  </ds:schemaRefs>
</ds:datastoreItem>
</file>

<file path=customXml/itemProps9.xml><?xml version="1.0" encoding="utf-8"?>
<ds:datastoreItem xmlns:ds="http://schemas.openxmlformats.org/officeDocument/2006/customXml" ds:itemID="{B015B207-2E71-45A5-8DAF-80510AF974A8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98EDE251-DBDA-CCA5-FC31-A8231A829E57}">
  <ds:schemaRefs>
    <ds:schemaRef ds:uri="http://schema.officeatwork.com/2022/templateReferen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FHNW_Briefvorlage_A4_mit_Logo_de</Template>
  <TotalTime>0</TotalTime>
  <Pages>3</Pages>
  <Words>200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Fachhochschule Nordwestschweiz</Company>
  <LinksUpToDate>false</LinksUpToDate>
  <CharactersWithSpaces>1463</CharactersWithSpaces>
  <SharedDoc>false</SharedDoc>
  <HLinks>
    <vt:vector size="48" baseType="variant">
      <vt:variant>
        <vt:i4>7929874</vt:i4>
      </vt:variant>
      <vt:variant>
        <vt:i4>21</vt:i4>
      </vt:variant>
      <vt:variant>
        <vt:i4>0</vt:i4>
      </vt:variant>
      <vt:variant>
        <vt:i4>5</vt:i4>
      </vt:variant>
      <vt:variant>
        <vt:lpwstr>mailto:praxisausbildung.sozialearbeit@fhnw.ch</vt:lpwstr>
      </vt:variant>
      <vt:variant>
        <vt:lpwstr/>
      </vt:variant>
      <vt:variant>
        <vt:i4>5177424</vt:i4>
      </vt:variant>
      <vt:variant>
        <vt:i4>18</vt:i4>
      </vt:variant>
      <vt:variant>
        <vt:i4>0</vt:i4>
      </vt:variant>
      <vt:variant>
        <vt:i4>5</vt:i4>
      </vt:variant>
      <vt:variant>
        <vt:lpwstr>https://www.fhnw.ch/de/die-fhnw/diversity-gleichstellung/schutz-der-persoenlichen-integritaet</vt:lpwstr>
      </vt:variant>
      <vt:variant>
        <vt:lpwstr/>
      </vt:variant>
      <vt:variant>
        <vt:i4>4587590</vt:i4>
      </vt:variant>
      <vt:variant>
        <vt:i4>15</vt:i4>
      </vt:variant>
      <vt:variant>
        <vt:i4>0</vt:i4>
      </vt:variant>
      <vt:variant>
        <vt:i4>5</vt:i4>
      </vt:variant>
      <vt:variant>
        <vt:lpwstr>https://praxisausbildung.hsa.fhnw.ch/</vt:lpwstr>
      </vt:variant>
      <vt:variant>
        <vt:lpwstr/>
      </vt:variant>
      <vt:variant>
        <vt:i4>6750320</vt:i4>
      </vt:variant>
      <vt:variant>
        <vt:i4>12</vt:i4>
      </vt:variant>
      <vt:variant>
        <vt:i4>0</vt:i4>
      </vt:variant>
      <vt:variant>
        <vt:i4>5</vt:i4>
      </vt:variant>
      <vt:variant>
        <vt:lpwstr>https://www.fhnw.ch/de/weiterbildung/soziale-arbeit/9532410</vt:lpwstr>
      </vt:variant>
      <vt:variant>
        <vt:lpwstr/>
      </vt:variant>
      <vt:variant>
        <vt:i4>2752618</vt:i4>
      </vt:variant>
      <vt:variant>
        <vt:i4>9</vt:i4>
      </vt:variant>
      <vt:variant>
        <vt:i4>0</vt:i4>
      </vt:variant>
      <vt:variant>
        <vt:i4>5</vt:i4>
      </vt:variant>
      <vt:variant>
        <vt:lpwstr>https://praxisausbildung.hsa.fhnw.ch/praxisausbildende/</vt:lpwstr>
      </vt:variant>
      <vt:variant>
        <vt:lpwstr/>
      </vt:variant>
      <vt:variant>
        <vt:i4>4587590</vt:i4>
      </vt:variant>
      <vt:variant>
        <vt:i4>6</vt:i4>
      </vt:variant>
      <vt:variant>
        <vt:i4>0</vt:i4>
      </vt:variant>
      <vt:variant>
        <vt:i4>5</vt:i4>
      </vt:variant>
      <vt:variant>
        <vt:lpwstr>https://praxisausbildung.hsa.fhnw.ch/</vt:lpwstr>
      </vt:variant>
      <vt:variant>
        <vt:lpwstr/>
      </vt:variant>
      <vt:variant>
        <vt:i4>4587590</vt:i4>
      </vt:variant>
      <vt:variant>
        <vt:i4>3</vt:i4>
      </vt:variant>
      <vt:variant>
        <vt:i4>0</vt:i4>
      </vt:variant>
      <vt:variant>
        <vt:i4>5</vt:i4>
      </vt:variant>
      <vt:variant>
        <vt:lpwstr>https://praxisausbildung.hsa.fhnw.ch/</vt:lpwstr>
      </vt:variant>
      <vt:variant>
        <vt:lpwstr/>
      </vt:variant>
      <vt:variant>
        <vt:i4>7929874</vt:i4>
      </vt:variant>
      <vt:variant>
        <vt:i4>0</vt:i4>
      </vt:variant>
      <vt:variant>
        <vt:i4>0</vt:i4>
      </vt:variant>
      <vt:variant>
        <vt:i4>5</vt:i4>
      </vt:variant>
      <vt:variant>
        <vt:lpwstr>mailto:praxisausbildung.sozialearbeit@fhnw.ch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Ausbildungsvereinbarung</dc:title>
  <dc:subject/>
  <dc:creator>Fabienne Friedli</dc:creator>
  <cp:keywords/>
  <cp:lastModifiedBy>Fabienne Friedli</cp:lastModifiedBy>
  <cp:revision>14</cp:revision>
  <cp:lastPrinted>2015-11-19T00:27:00Z</cp:lastPrinted>
  <dcterms:created xsi:type="dcterms:W3CDTF">2026-10-09T04:31:00Z</dcterms:created>
  <dcterms:modified xsi:type="dcterms:W3CDTF">2026-10-09T04:43:00Z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0x0101003C8D67F68240F34E86E6E79B90DC1545</vt:lpwstr>
  </property>
  <property fmtid="{D5CDD505-2E9C-101B-9397-08002B2CF9AE}" pid="3" name="MediaServiceImageTags">
    <vt:lpwstr/>
  </property>
</Properties>
</file>